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187E" w:rsidRDefault="004F550B">
      <w:pPr>
        <w:spacing w:before="68"/>
        <w:ind w:firstLine="1"/>
        <w:jc w:val="center"/>
        <w:rPr>
          <w:b/>
          <w:sz w:val="26"/>
        </w:rPr>
      </w:pPr>
      <w:r>
        <w:rPr>
          <w:b/>
          <w:sz w:val="24"/>
        </w:rPr>
        <w:t>ГОСУДАРСТВЕННОЕ АВТОНОМНОЕ</w:t>
      </w:r>
      <w:r w:rsidR="006572F9">
        <w:rPr>
          <w:b/>
          <w:sz w:val="24"/>
        </w:rPr>
        <w:t xml:space="preserve"> </w:t>
      </w:r>
      <w:r>
        <w:rPr>
          <w:b/>
          <w:sz w:val="24"/>
        </w:rPr>
        <w:t>ПРОФЕССИОНАЛЬНОЕ ОБРАЗОВАТЕЛЬНОЕ</w:t>
      </w:r>
      <w:r w:rsidR="006572F9">
        <w:rPr>
          <w:b/>
          <w:sz w:val="24"/>
        </w:rPr>
        <w:t xml:space="preserve"> </w:t>
      </w:r>
      <w:r>
        <w:rPr>
          <w:b/>
          <w:sz w:val="24"/>
        </w:rPr>
        <w:t>УЧРЕЖДЕНИЕ</w:t>
      </w:r>
      <w:r w:rsidR="006572F9">
        <w:rPr>
          <w:b/>
          <w:sz w:val="24"/>
        </w:rPr>
        <w:t xml:space="preserve"> </w:t>
      </w:r>
      <w:r>
        <w:rPr>
          <w:b/>
          <w:sz w:val="24"/>
        </w:rPr>
        <w:t>«БАВЛИНСКИЙ АГРАРНЫЙ КОЛЛЕДЖ»</w:t>
      </w:r>
    </w:p>
    <w:p w:rsidR="0075187E" w:rsidRDefault="0075187E">
      <w:pPr>
        <w:rPr>
          <w:b/>
          <w:sz w:val="26"/>
        </w:rPr>
      </w:pPr>
    </w:p>
    <w:p w:rsidR="0075187E" w:rsidRDefault="0075187E">
      <w:pPr>
        <w:rPr>
          <w:b/>
          <w:sz w:val="26"/>
        </w:rPr>
      </w:pPr>
    </w:p>
    <w:p w:rsidR="0075187E" w:rsidRDefault="004F550B">
      <w:pPr>
        <w:jc w:val="right"/>
        <w:rPr>
          <w:sz w:val="28"/>
          <w:szCs w:val="28"/>
        </w:rPr>
      </w:pPr>
      <w:r>
        <w:rPr>
          <w:bCs/>
          <w:sz w:val="28"/>
          <w:szCs w:val="28"/>
        </w:rPr>
        <w:t>«УТВЕРЖДАЮ»</w:t>
      </w:r>
    </w:p>
    <w:p w:rsidR="0075187E" w:rsidRDefault="004F550B">
      <w:pPr>
        <w:jc w:val="right"/>
        <w:rPr>
          <w:sz w:val="28"/>
          <w:szCs w:val="28"/>
        </w:rPr>
      </w:pPr>
      <w:r>
        <w:rPr>
          <w:sz w:val="28"/>
          <w:szCs w:val="28"/>
        </w:rPr>
        <w:t>Директор ГАПОУ</w:t>
      </w:r>
    </w:p>
    <w:p w:rsidR="0075187E" w:rsidRDefault="004F550B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«Бавлинский аграрный колледж»</w:t>
      </w:r>
    </w:p>
    <w:p w:rsidR="0075187E" w:rsidRDefault="004F550B">
      <w:pPr>
        <w:jc w:val="right"/>
        <w:rPr>
          <w:sz w:val="28"/>
          <w:szCs w:val="28"/>
        </w:rPr>
      </w:pPr>
      <w:r>
        <w:rPr>
          <w:sz w:val="28"/>
          <w:szCs w:val="28"/>
        </w:rPr>
        <w:t>___________В.Л. Шафиков</w:t>
      </w:r>
    </w:p>
    <w:p w:rsidR="0075187E" w:rsidRDefault="004F550B" w:rsidP="006572F9">
      <w:pPr>
        <w:jc w:val="right"/>
        <w:rPr>
          <w:sz w:val="28"/>
          <w:szCs w:val="28"/>
        </w:rPr>
      </w:pPr>
      <w:r>
        <w:rPr>
          <w:sz w:val="28"/>
          <w:szCs w:val="28"/>
        </w:rPr>
        <w:t>«____»</w:t>
      </w:r>
      <w:r>
        <w:rPr>
          <w:sz w:val="28"/>
          <w:szCs w:val="28"/>
        </w:rPr>
        <w:t xml:space="preserve"> _________20</w:t>
      </w:r>
      <w:r>
        <w:rPr>
          <w:sz w:val="28"/>
          <w:szCs w:val="28"/>
        </w:rPr>
        <w:t>22</w:t>
      </w:r>
      <w:r>
        <w:rPr>
          <w:sz w:val="28"/>
          <w:szCs w:val="28"/>
        </w:rPr>
        <w:t xml:space="preserve">  г.</w:t>
      </w:r>
    </w:p>
    <w:p w:rsidR="0075187E" w:rsidRDefault="0075187E">
      <w:pPr>
        <w:rPr>
          <w:sz w:val="26"/>
        </w:rPr>
      </w:pPr>
    </w:p>
    <w:p w:rsidR="0075187E" w:rsidRDefault="0075187E">
      <w:pPr>
        <w:rPr>
          <w:b/>
          <w:sz w:val="26"/>
        </w:rPr>
      </w:pPr>
    </w:p>
    <w:p w:rsidR="0075187E" w:rsidRDefault="0075187E">
      <w:pPr>
        <w:rPr>
          <w:b/>
          <w:sz w:val="26"/>
        </w:rPr>
      </w:pPr>
    </w:p>
    <w:p w:rsidR="0075187E" w:rsidRDefault="0075187E">
      <w:pPr>
        <w:rPr>
          <w:b/>
          <w:sz w:val="26"/>
        </w:rPr>
      </w:pPr>
    </w:p>
    <w:p w:rsidR="0075187E" w:rsidRDefault="0075187E">
      <w:pPr>
        <w:rPr>
          <w:b/>
          <w:sz w:val="26"/>
        </w:rPr>
      </w:pPr>
    </w:p>
    <w:p w:rsidR="0075187E" w:rsidRDefault="0075187E">
      <w:pPr>
        <w:rPr>
          <w:b/>
          <w:sz w:val="26"/>
        </w:rPr>
      </w:pPr>
    </w:p>
    <w:p w:rsidR="0075187E" w:rsidRDefault="0075187E">
      <w:pPr>
        <w:rPr>
          <w:b/>
          <w:sz w:val="26"/>
        </w:rPr>
      </w:pPr>
    </w:p>
    <w:p w:rsidR="0075187E" w:rsidRDefault="0075187E">
      <w:pPr>
        <w:rPr>
          <w:b/>
          <w:sz w:val="26"/>
        </w:rPr>
      </w:pPr>
    </w:p>
    <w:p w:rsidR="0075187E" w:rsidRDefault="0075187E">
      <w:pPr>
        <w:spacing w:before="3"/>
        <w:rPr>
          <w:b/>
          <w:sz w:val="36"/>
        </w:rPr>
      </w:pPr>
    </w:p>
    <w:p w:rsidR="0075187E" w:rsidRDefault="004F550B" w:rsidP="006572F9">
      <w:pPr>
        <w:tabs>
          <w:tab w:val="left" w:pos="5192"/>
        </w:tabs>
        <w:jc w:val="center"/>
        <w:rPr>
          <w:b/>
          <w:sz w:val="72"/>
        </w:rPr>
      </w:pPr>
      <w:r>
        <w:rPr>
          <w:b/>
          <w:sz w:val="72"/>
        </w:rPr>
        <w:t>ПЛАН</w:t>
      </w:r>
      <w:r>
        <w:rPr>
          <w:b/>
          <w:sz w:val="72"/>
        </w:rPr>
        <w:t xml:space="preserve"> </w:t>
      </w:r>
      <w:r w:rsidR="006572F9">
        <w:rPr>
          <w:b/>
          <w:sz w:val="72"/>
        </w:rPr>
        <w:t>РАБОТЫ КОЛЛЕДЖА</w:t>
      </w:r>
    </w:p>
    <w:p w:rsidR="0075187E" w:rsidRDefault="004F550B" w:rsidP="006572F9">
      <w:pPr>
        <w:jc w:val="center"/>
        <w:rPr>
          <w:b/>
          <w:sz w:val="48"/>
        </w:rPr>
      </w:pPr>
      <w:r>
        <w:rPr>
          <w:b/>
          <w:sz w:val="48"/>
        </w:rPr>
        <w:t>на 20</w:t>
      </w:r>
      <w:r>
        <w:rPr>
          <w:b/>
          <w:sz w:val="48"/>
        </w:rPr>
        <w:t>22</w:t>
      </w:r>
      <w:r>
        <w:rPr>
          <w:b/>
          <w:sz w:val="48"/>
        </w:rPr>
        <w:t>/202</w:t>
      </w:r>
      <w:r>
        <w:rPr>
          <w:b/>
          <w:sz w:val="48"/>
        </w:rPr>
        <w:t>3</w:t>
      </w:r>
      <w:r>
        <w:rPr>
          <w:b/>
          <w:sz w:val="48"/>
        </w:rPr>
        <w:t xml:space="preserve"> учебный год</w:t>
      </w:r>
    </w:p>
    <w:p w:rsidR="0075187E" w:rsidRDefault="0075187E">
      <w:pPr>
        <w:rPr>
          <w:b/>
          <w:sz w:val="52"/>
        </w:rPr>
      </w:pPr>
    </w:p>
    <w:p w:rsidR="0075187E" w:rsidRDefault="0075187E">
      <w:pPr>
        <w:rPr>
          <w:b/>
          <w:sz w:val="52"/>
        </w:rPr>
      </w:pPr>
    </w:p>
    <w:p w:rsidR="0075187E" w:rsidRDefault="0075187E">
      <w:pPr>
        <w:rPr>
          <w:b/>
          <w:sz w:val="52"/>
        </w:rPr>
      </w:pPr>
    </w:p>
    <w:p w:rsidR="0075187E" w:rsidRDefault="0075187E">
      <w:pPr>
        <w:rPr>
          <w:b/>
          <w:sz w:val="52"/>
        </w:rPr>
      </w:pPr>
    </w:p>
    <w:p w:rsidR="0075187E" w:rsidRDefault="0075187E">
      <w:pPr>
        <w:rPr>
          <w:b/>
          <w:sz w:val="52"/>
        </w:rPr>
      </w:pPr>
    </w:p>
    <w:p w:rsidR="0075187E" w:rsidRDefault="0075187E">
      <w:pPr>
        <w:spacing w:before="9"/>
        <w:rPr>
          <w:b/>
          <w:sz w:val="75"/>
        </w:rPr>
      </w:pPr>
    </w:p>
    <w:p w:rsidR="006572F9" w:rsidRDefault="006572F9">
      <w:pPr>
        <w:spacing w:before="9"/>
        <w:rPr>
          <w:b/>
          <w:sz w:val="75"/>
        </w:rPr>
      </w:pPr>
    </w:p>
    <w:p w:rsidR="006572F9" w:rsidRDefault="006572F9">
      <w:pPr>
        <w:spacing w:before="9"/>
        <w:rPr>
          <w:b/>
          <w:sz w:val="75"/>
        </w:rPr>
      </w:pPr>
    </w:p>
    <w:p w:rsidR="006572F9" w:rsidRDefault="006572F9">
      <w:pPr>
        <w:spacing w:before="9"/>
        <w:rPr>
          <w:b/>
          <w:sz w:val="75"/>
        </w:rPr>
      </w:pPr>
    </w:p>
    <w:p w:rsidR="0075187E" w:rsidRDefault="004F550B">
      <w:pPr>
        <w:spacing w:before="1"/>
        <w:jc w:val="center"/>
        <w:rPr>
          <w:sz w:val="24"/>
        </w:rPr>
      </w:pPr>
      <w:r>
        <w:rPr>
          <w:spacing w:val="-5"/>
          <w:sz w:val="24"/>
        </w:rPr>
        <w:t xml:space="preserve">г. </w:t>
      </w:r>
      <w:r>
        <w:rPr>
          <w:spacing w:val="-9"/>
          <w:sz w:val="24"/>
        </w:rPr>
        <w:t xml:space="preserve">Бавлы </w:t>
      </w:r>
      <w:r>
        <w:rPr>
          <w:spacing w:val="-9"/>
          <w:sz w:val="24"/>
        </w:rPr>
        <w:t xml:space="preserve">, </w:t>
      </w:r>
      <w:r>
        <w:rPr>
          <w:spacing w:val="-10"/>
          <w:sz w:val="24"/>
        </w:rPr>
        <w:t>20</w:t>
      </w:r>
      <w:r>
        <w:rPr>
          <w:spacing w:val="-10"/>
          <w:sz w:val="24"/>
        </w:rPr>
        <w:t>22 г.</w:t>
      </w:r>
    </w:p>
    <w:p w:rsidR="0075187E" w:rsidRDefault="0075187E">
      <w:pPr>
        <w:jc w:val="center"/>
        <w:rPr>
          <w:sz w:val="24"/>
        </w:rPr>
        <w:sectPr w:rsidR="0075187E" w:rsidSect="006572F9">
          <w:type w:val="continuous"/>
          <w:pgSz w:w="11910" w:h="16840"/>
          <w:pgMar w:top="709" w:right="1134" w:bottom="1134" w:left="1134" w:header="720" w:footer="720" w:gutter="0"/>
          <w:cols w:space="720"/>
        </w:sectPr>
      </w:pPr>
    </w:p>
    <w:p w:rsidR="0075187E" w:rsidRDefault="004F550B">
      <w:pPr>
        <w:pStyle w:val="a5"/>
        <w:spacing w:before="72"/>
        <w:ind w:left="1709" w:right="1539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Содержание</w:t>
      </w:r>
    </w:p>
    <w:p w:rsidR="0075187E" w:rsidRDefault="0075187E">
      <w:pPr>
        <w:tabs>
          <w:tab w:val="left" w:leader="dot" w:pos="10206"/>
        </w:tabs>
        <w:spacing w:before="44"/>
        <w:ind w:left="698"/>
        <w:rPr>
          <w:sz w:val="24"/>
        </w:rPr>
      </w:pPr>
      <w:hyperlink w:anchor="_bookmark0" w:history="1">
        <w:r w:rsidR="004F550B">
          <w:rPr>
            <w:sz w:val="24"/>
          </w:rPr>
          <w:t>Циклограмма работы колледжа</w:t>
        </w:r>
        <w:r w:rsidR="004F550B">
          <w:rPr>
            <w:sz w:val="24"/>
          </w:rPr>
          <w:tab/>
        </w:r>
      </w:hyperlink>
      <w:r w:rsidR="004F550B">
        <w:rPr>
          <w:sz w:val="24"/>
        </w:rPr>
        <w:t>3</w:t>
      </w:r>
    </w:p>
    <w:p w:rsidR="0075187E" w:rsidRDefault="0075187E">
      <w:pPr>
        <w:tabs>
          <w:tab w:val="left" w:leader="dot" w:pos="10206"/>
        </w:tabs>
        <w:spacing w:before="99"/>
        <w:ind w:left="698"/>
        <w:rPr>
          <w:sz w:val="24"/>
        </w:rPr>
      </w:pPr>
      <w:hyperlink w:anchor="_bookmark1" w:history="1">
        <w:r w:rsidR="004F550B">
          <w:rPr>
            <w:sz w:val="24"/>
          </w:rPr>
          <w:t xml:space="preserve">План </w:t>
        </w:r>
        <w:r w:rsidR="004F550B">
          <w:rPr>
            <w:sz w:val="24"/>
          </w:rPr>
          <w:t>работы Административного совета</w:t>
        </w:r>
        <w:r w:rsidR="004F550B">
          <w:rPr>
            <w:sz w:val="24"/>
          </w:rPr>
          <w:tab/>
        </w:r>
      </w:hyperlink>
      <w:r w:rsidR="004F550B">
        <w:rPr>
          <w:sz w:val="24"/>
        </w:rPr>
        <w:t>4</w:t>
      </w:r>
    </w:p>
    <w:p w:rsidR="0075187E" w:rsidRDefault="0075187E">
      <w:pPr>
        <w:tabs>
          <w:tab w:val="left" w:leader="dot" w:pos="10206"/>
        </w:tabs>
        <w:spacing w:before="101"/>
        <w:ind w:left="698"/>
        <w:rPr>
          <w:sz w:val="24"/>
        </w:rPr>
      </w:pPr>
      <w:hyperlink w:anchor="_bookmark2" w:history="1">
        <w:r w:rsidR="004F550B">
          <w:rPr>
            <w:sz w:val="24"/>
          </w:rPr>
          <w:t>План работы Совета колледжа</w:t>
        </w:r>
        <w:r w:rsidR="004F550B">
          <w:rPr>
            <w:sz w:val="24"/>
          </w:rPr>
          <w:tab/>
        </w:r>
      </w:hyperlink>
      <w:r w:rsidR="004F550B">
        <w:rPr>
          <w:sz w:val="24"/>
        </w:rPr>
        <w:t>6</w:t>
      </w:r>
    </w:p>
    <w:p w:rsidR="0075187E" w:rsidRDefault="0075187E">
      <w:pPr>
        <w:tabs>
          <w:tab w:val="left" w:leader="dot" w:pos="10206"/>
        </w:tabs>
        <w:spacing w:before="101"/>
        <w:ind w:left="698"/>
        <w:rPr>
          <w:sz w:val="24"/>
        </w:rPr>
      </w:pPr>
      <w:hyperlink w:anchor="_bookmark3" w:history="1">
        <w:r w:rsidR="004F550B">
          <w:rPr>
            <w:sz w:val="24"/>
          </w:rPr>
          <w:t>План работы Педагогического Совета</w:t>
        </w:r>
        <w:r w:rsidR="004F550B">
          <w:rPr>
            <w:sz w:val="24"/>
          </w:rPr>
          <w:tab/>
        </w:r>
      </w:hyperlink>
      <w:r w:rsidR="004F550B">
        <w:rPr>
          <w:sz w:val="24"/>
        </w:rPr>
        <w:t>7</w:t>
      </w:r>
    </w:p>
    <w:p w:rsidR="0075187E" w:rsidRDefault="0075187E">
      <w:pPr>
        <w:tabs>
          <w:tab w:val="left" w:leader="dot" w:pos="10206"/>
        </w:tabs>
        <w:spacing w:before="98"/>
        <w:ind w:left="698"/>
        <w:rPr>
          <w:sz w:val="24"/>
        </w:rPr>
      </w:pPr>
      <w:hyperlink w:anchor="_bookmark4" w:history="1">
        <w:r w:rsidR="004F550B">
          <w:rPr>
            <w:sz w:val="24"/>
          </w:rPr>
          <w:t>План работы Совета классных руководителей</w:t>
        </w:r>
        <w:r w:rsidR="004F550B">
          <w:rPr>
            <w:sz w:val="24"/>
          </w:rPr>
          <w:tab/>
        </w:r>
      </w:hyperlink>
      <w:r w:rsidR="004F550B">
        <w:rPr>
          <w:sz w:val="24"/>
        </w:rPr>
        <w:t>8</w:t>
      </w:r>
    </w:p>
    <w:p w:rsidR="0075187E" w:rsidRDefault="0075187E">
      <w:pPr>
        <w:tabs>
          <w:tab w:val="left" w:leader="dot" w:pos="10086"/>
        </w:tabs>
        <w:spacing w:before="101"/>
        <w:ind w:left="698"/>
        <w:rPr>
          <w:sz w:val="24"/>
        </w:rPr>
      </w:pPr>
      <w:hyperlink w:anchor="_bookmark5" w:history="1">
        <w:r w:rsidR="004F550B">
          <w:rPr>
            <w:sz w:val="24"/>
          </w:rPr>
          <w:t>План мероприятий по организации и ведению учебного процесса</w:t>
        </w:r>
        <w:r w:rsidR="004F550B">
          <w:rPr>
            <w:sz w:val="24"/>
          </w:rPr>
          <w:tab/>
        </w:r>
      </w:hyperlink>
      <w:r w:rsidR="004F550B">
        <w:rPr>
          <w:sz w:val="24"/>
        </w:rPr>
        <w:t>.12</w:t>
      </w:r>
    </w:p>
    <w:p w:rsidR="0075187E" w:rsidRDefault="0075187E">
      <w:pPr>
        <w:tabs>
          <w:tab w:val="left" w:leader="dot" w:pos="10086"/>
        </w:tabs>
        <w:spacing w:before="101"/>
        <w:ind w:left="698" w:right="537"/>
        <w:rPr>
          <w:sz w:val="24"/>
        </w:rPr>
      </w:pPr>
      <w:hyperlink w:anchor="_bookmark6" w:history="1">
        <w:r w:rsidR="004F550B">
          <w:rPr>
            <w:sz w:val="24"/>
          </w:rPr>
          <w:t>План мероприятий по организации и проведению практико-ориентированной деятельности</w:t>
        </w:r>
      </w:hyperlink>
      <w:r w:rsidR="006572F9">
        <w:rPr>
          <w:sz w:val="24"/>
        </w:rPr>
        <w:t xml:space="preserve"> </w:t>
      </w:r>
      <w:hyperlink w:anchor="_bookmark6" w:history="1">
        <w:r w:rsidR="004F550B">
          <w:rPr>
            <w:sz w:val="24"/>
          </w:rPr>
          <w:t>студентов колледжа</w:t>
        </w:r>
        <w:r w:rsidR="004F550B">
          <w:rPr>
            <w:sz w:val="24"/>
          </w:rPr>
          <w:tab/>
        </w:r>
      </w:hyperlink>
      <w:r w:rsidR="004F550B">
        <w:rPr>
          <w:sz w:val="24"/>
        </w:rPr>
        <w:t>18</w:t>
      </w:r>
    </w:p>
    <w:p w:rsidR="0075187E" w:rsidRDefault="0075187E">
      <w:pPr>
        <w:tabs>
          <w:tab w:val="left" w:leader="dot" w:pos="10086"/>
        </w:tabs>
        <w:spacing w:before="101"/>
        <w:ind w:left="698"/>
        <w:rPr>
          <w:sz w:val="24"/>
        </w:rPr>
      </w:pPr>
      <w:hyperlink w:anchor="_bookmark8" w:history="1">
        <w:r w:rsidR="004F550B">
          <w:rPr>
            <w:sz w:val="24"/>
          </w:rPr>
          <w:t>План организации и проведения учебно-методической</w:t>
        </w:r>
        <w:r w:rsidR="004F550B">
          <w:rPr>
            <w:sz w:val="24"/>
          </w:rPr>
          <w:tab/>
        </w:r>
      </w:hyperlink>
    </w:p>
    <w:p w:rsidR="0075187E" w:rsidRDefault="0075187E">
      <w:pPr>
        <w:tabs>
          <w:tab w:val="left" w:leader="dot" w:pos="10086"/>
        </w:tabs>
        <w:spacing w:before="101"/>
        <w:ind w:left="698"/>
        <w:rPr>
          <w:sz w:val="24"/>
        </w:rPr>
      </w:pPr>
      <w:hyperlink w:anchor="_bookmark9" w:history="1">
        <w:r w:rsidR="004F550B">
          <w:rPr>
            <w:sz w:val="24"/>
          </w:rPr>
          <w:t>деятельности колледжа</w:t>
        </w:r>
        <w:r w:rsidR="004F550B">
          <w:rPr>
            <w:sz w:val="24"/>
          </w:rPr>
          <w:tab/>
        </w:r>
      </w:hyperlink>
      <w:r w:rsidR="004F550B">
        <w:rPr>
          <w:sz w:val="24"/>
        </w:rPr>
        <w:t>20</w:t>
      </w:r>
    </w:p>
    <w:p w:rsidR="0075187E" w:rsidRDefault="0075187E">
      <w:pPr>
        <w:tabs>
          <w:tab w:val="left" w:leader="dot" w:pos="10086"/>
        </w:tabs>
        <w:spacing w:before="99"/>
        <w:ind w:left="698"/>
        <w:rPr>
          <w:sz w:val="24"/>
        </w:rPr>
      </w:pPr>
      <w:hyperlink w:anchor="_bookmark10" w:history="1">
        <w:r w:rsidR="004F550B">
          <w:rPr>
            <w:sz w:val="24"/>
          </w:rPr>
          <w:t>План работы Методического совета</w:t>
        </w:r>
        <w:r w:rsidR="004F550B">
          <w:rPr>
            <w:sz w:val="24"/>
          </w:rPr>
          <w:tab/>
        </w:r>
      </w:hyperlink>
      <w:r w:rsidR="004F550B">
        <w:rPr>
          <w:sz w:val="24"/>
        </w:rPr>
        <w:t>26</w:t>
      </w:r>
    </w:p>
    <w:p w:rsidR="0075187E" w:rsidRDefault="0075187E">
      <w:pPr>
        <w:tabs>
          <w:tab w:val="left" w:leader="dot" w:pos="10086"/>
        </w:tabs>
        <w:spacing w:before="101"/>
        <w:ind w:left="698"/>
        <w:rPr>
          <w:sz w:val="24"/>
        </w:rPr>
      </w:pPr>
      <w:hyperlink w:anchor="_bookmark11" w:history="1">
        <w:r w:rsidR="004F550B">
          <w:rPr>
            <w:sz w:val="24"/>
          </w:rPr>
          <w:t>План спортивной и физкультурной работы</w:t>
        </w:r>
        <w:r w:rsidR="004F550B">
          <w:rPr>
            <w:sz w:val="24"/>
          </w:rPr>
          <w:tab/>
        </w:r>
      </w:hyperlink>
      <w:r w:rsidR="004F550B">
        <w:rPr>
          <w:sz w:val="24"/>
        </w:rPr>
        <w:t>28</w:t>
      </w:r>
    </w:p>
    <w:p w:rsidR="0075187E" w:rsidRDefault="0075187E">
      <w:pPr>
        <w:tabs>
          <w:tab w:val="left" w:leader="dot" w:pos="10086"/>
        </w:tabs>
        <w:spacing w:before="99"/>
        <w:ind w:left="698"/>
        <w:rPr>
          <w:sz w:val="24"/>
        </w:rPr>
      </w:pPr>
      <w:hyperlink w:anchor="_bookmark13" w:history="1">
        <w:r w:rsidR="004F550B">
          <w:rPr>
            <w:sz w:val="24"/>
          </w:rPr>
          <w:t>План работы Совета физоргов</w:t>
        </w:r>
        <w:r w:rsidR="004F550B">
          <w:rPr>
            <w:sz w:val="24"/>
          </w:rPr>
          <w:tab/>
        </w:r>
      </w:hyperlink>
      <w:r w:rsidR="004F550B">
        <w:rPr>
          <w:sz w:val="24"/>
        </w:rPr>
        <w:t>30</w:t>
      </w:r>
    </w:p>
    <w:p w:rsidR="0075187E" w:rsidRDefault="0075187E">
      <w:pPr>
        <w:tabs>
          <w:tab w:val="left" w:leader="dot" w:pos="10086"/>
        </w:tabs>
        <w:spacing w:before="101"/>
        <w:ind w:left="698" w:right="537"/>
        <w:rPr>
          <w:sz w:val="24"/>
        </w:rPr>
      </w:pPr>
      <w:hyperlink w:anchor="_bookmark14" w:history="1">
        <w:r w:rsidR="004F550B">
          <w:rPr>
            <w:sz w:val="24"/>
          </w:rPr>
          <w:t>План мероприятий по подготовке к государственной итоговой аттестации выпускников</w:t>
        </w:r>
      </w:hyperlink>
      <w:hyperlink w:anchor="_bookmark14" w:history="1">
        <w:r w:rsidR="004F550B">
          <w:rPr>
            <w:sz w:val="24"/>
          </w:rPr>
          <w:t>колледжа в202</w:t>
        </w:r>
        <w:r w:rsidR="004F550B">
          <w:rPr>
            <w:sz w:val="24"/>
          </w:rPr>
          <w:t xml:space="preserve">3 </w:t>
        </w:r>
        <w:r w:rsidR="004F550B">
          <w:rPr>
            <w:sz w:val="24"/>
          </w:rPr>
          <w:t>г.</w:t>
        </w:r>
        <w:r w:rsidR="004F550B">
          <w:rPr>
            <w:sz w:val="24"/>
          </w:rPr>
          <w:tab/>
        </w:r>
      </w:hyperlink>
      <w:r w:rsidR="004F550B">
        <w:rPr>
          <w:sz w:val="24"/>
        </w:rPr>
        <w:t>31</w:t>
      </w:r>
    </w:p>
    <w:p w:rsidR="0075187E" w:rsidRDefault="0075187E">
      <w:pPr>
        <w:tabs>
          <w:tab w:val="left" w:leader="dot" w:pos="10086"/>
        </w:tabs>
        <w:spacing w:before="100"/>
        <w:ind w:left="698"/>
        <w:rPr>
          <w:sz w:val="24"/>
        </w:rPr>
      </w:pPr>
      <w:hyperlink w:anchor="_bookmark15" w:history="1">
        <w:r w:rsidR="004F550B">
          <w:rPr>
            <w:sz w:val="24"/>
          </w:rPr>
          <w:t>План п</w:t>
        </w:r>
        <w:r w:rsidR="004F550B">
          <w:rPr>
            <w:sz w:val="24"/>
          </w:rPr>
          <w:t>рофориентационной работы</w:t>
        </w:r>
        <w:r w:rsidR="004F550B">
          <w:rPr>
            <w:sz w:val="24"/>
          </w:rPr>
          <w:tab/>
        </w:r>
      </w:hyperlink>
      <w:r w:rsidR="004F550B">
        <w:rPr>
          <w:sz w:val="24"/>
        </w:rPr>
        <w:t>33</w:t>
      </w:r>
    </w:p>
    <w:p w:rsidR="0075187E" w:rsidRDefault="0075187E">
      <w:pPr>
        <w:tabs>
          <w:tab w:val="left" w:leader="dot" w:pos="10086"/>
        </w:tabs>
        <w:spacing w:before="99"/>
        <w:ind w:left="698"/>
        <w:rPr>
          <w:sz w:val="24"/>
        </w:rPr>
      </w:pPr>
      <w:hyperlink w:anchor="_bookmark16" w:history="1">
        <w:r w:rsidR="004F550B">
          <w:rPr>
            <w:sz w:val="24"/>
          </w:rPr>
          <w:t>План воспитательной работы</w:t>
        </w:r>
        <w:r w:rsidR="004F550B">
          <w:rPr>
            <w:sz w:val="24"/>
          </w:rPr>
          <w:tab/>
        </w:r>
      </w:hyperlink>
      <w:r w:rsidR="004F550B">
        <w:rPr>
          <w:sz w:val="24"/>
        </w:rPr>
        <w:t>35</w:t>
      </w:r>
    </w:p>
    <w:p w:rsidR="0075187E" w:rsidRDefault="0075187E">
      <w:pPr>
        <w:tabs>
          <w:tab w:val="left" w:leader="dot" w:pos="10086"/>
        </w:tabs>
        <w:spacing w:before="101"/>
        <w:ind w:left="698"/>
        <w:rPr>
          <w:sz w:val="24"/>
        </w:rPr>
      </w:pPr>
      <w:hyperlink w:anchor="_bookmark17" w:history="1">
        <w:r w:rsidR="004F550B">
          <w:rPr>
            <w:sz w:val="24"/>
          </w:rPr>
          <w:t>План работы Совета по профилактике асоциальных явлений среди обучающихся</w:t>
        </w:r>
        <w:r w:rsidR="004F550B">
          <w:rPr>
            <w:sz w:val="24"/>
          </w:rPr>
          <w:tab/>
        </w:r>
      </w:hyperlink>
      <w:r w:rsidR="004F550B">
        <w:rPr>
          <w:sz w:val="24"/>
        </w:rPr>
        <w:t>39</w:t>
      </w:r>
    </w:p>
    <w:p w:rsidR="0075187E" w:rsidRDefault="0075187E">
      <w:pPr>
        <w:tabs>
          <w:tab w:val="left" w:leader="dot" w:pos="10086"/>
        </w:tabs>
        <w:spacing w:before="101"/>
        <w:ind w:left="698"/>
        <w:rPr>
          <w:sz w:val="24"/>
        </w:rPr>
      </w:pPr>
      <w:hyperlink w:anchor="_bookmark18" w:history="1">
        <w:r w:rsidR="004F550B">
          <w:rPr>
            <w:sz w:val="24"/>
          </w:rPr>
          <w:t xml:space="preserve">План мероприятий по адаптации </w:t>
        </w:r>
        <w:r w:rsidR="004F550B">
          <w:rPr>
            <w:sz w:val="24"/>
          </w:rPr>
          <w:t>студентов первого года обучения в колледже</w:t>
        </w:r>
        <w:r w:rsidR="004F550B">
          <w:rPr>
            <w:sz w:val="24"/>
          </w:rPr>
          <w:tab/>
        </w:r>
      </w:hyperlink>
      <w:r w:rsidR="004F550B">
        <w:rPr>
          <w:sz w:val="24"/>
        </w:rPr>
        <w:t>40</w:t>
      </w:r>
    </w:p>
    <w:p w:rsidR="0075187E" w:rsidRDefault="0075187E">
      <w:pPr>
        <w:tabs>
          <w:tab w:val="left" w:leader="dot" w:pos="10086"/>
        </w:tabs>
        <w:spacing w:before="98"/>
        <w:ind w:left="698"/>
        <w:rPr>
          <w:sz w:val="24"/>
        </w:rPr>
      </w:pPr>
      <w:hyperlink w:anchor="_bookmark19" w:history="1">
        <w:r w:rsidR="004F550B">
          <w:rPr>
            <w:sz w:val="24"/>
          </w:rPr>
          <w:t>План организации и проведения военно-патриотической работы</w:t>
        </w:r>
        <w:r w:rsidR="004F550B">
          <w:rPr>
            <w:sz w:val="24"/>
          </w:rPr>
          <w:tab/>
        </w:r>
      </w:hyperlink>
      <w:r w:rsidR="004F550B">
        <w:rPr>
          <w:sz w:val="24"/>
        </w:rPr>
        <w:t>43</w:t>
      </w:r>
    </w:p>
    <w:p w:rsidR="0075187E" w:rsidRDefault="0075187E">
      <w:pPr>
        <w:tabs>
          <w:tab w:val="left" w:leader="dot" w:pos="10086"/>
        </w:tabs>
        <w:spacing w:before="101"/>
        <w:ind w:left="698"/>
        <w:rPr>
          <w:sz w:val="24"/>
        </w:rPr>
      </w:pPr>
      <w:hyperlink w:anchor="_bookmark20" w:history="1">
        <w:r w:rsidR="004F550B">
          <w:rPr>
            <w:sz w:val="24"/>
          </w:rPr>
          <w:t>План мероприятий по медицинскому обеспечению</w:t>
        </w:r>
        <w:r w:rsidR="004F550B">
          <w:rPr>
            <w:sz w:val="24"/>
          </w:rPr>
          <w:tab/>
        </w:r>
      </w:hyperlink>
      <w:r w:rsidR="004F550B">
        <w:rPr>
          <w:sz w:val="24"/>
        </w:rPr>
        <w:t>47</w:t>
      </w:r>
    </w:p>
    <w:p w:rsidR="0075187E" w:rsidRDefault="0075187E">
      <w:pPr>
        <w:tabs>
          <w:tab w:val="left" w:leader="dot" w:pos="10086"/>
        </w:tabs>
        <w:spacing w:before="101"/>
        <w:ind w:left="698"/>
        <w:rPr>
          <w:sz w:val="24"/>
        </w:rPr>
      </w:pPr>
      <w:hyperlink w:anchor="_bookmark21" w:history="1">
        <w:r w:rsidR="004F550B">
          <w:rPr>
            <w:sz w:val="24"/>
          </w:rPr>
          <w:t>План работ</w:t>
        </w:r>
        <w:r w:rsidR="004F550B">
          <w:rPr>
            <w:sz w:val="24"/>
          </w:rPr>
          <w:t>ы по медицинской профилактике и</w:t>
        </w:r>
        <w:r w:rsidR="004F550B">
          <w:rPr>
            <w:sz w:val="24"/>
          </w:rPr>
          <w:tab/>
        </w:r>
      </w:hyperlink>
    </w:p>
    <w:p w:rsidR="0075187E" w:rsidRDefault="0075187E">
      <w:pPr>
        <w:tabs>
          <w:tab w:val="left" w:leader="dot" w:pos="10086"/>
        </w:tabs>
        <w:spacing w:before="98"/>
        <w:ind w:left="698"/>
        <w:rPr>
          <w:sz w:val="24"/>
        </w:rPr>
      </w:pPr>
      <w:hyperlink w:anchor="_bookmark22" w:history="1">
        <w:r w:rsidR="004F550B">
          <w:rPr>
            <w:sz w:val="24"/>
          </w:rPr>
          <w:t>формированию здорового образа жизни</w:t>
        </w:r>
        <w:r w:rsidR="004F550B">
          <w:rPr>
            <w:sz w:val="24"/>
          </w:rPr>
          <w:tab/>
        </w:r>
      </w:hyperlink>
      <w:r w:rsidR="004F550B">
        <w:rPr>
          <w:sz w:val="24"/>
        </w:rPr>
        <w:t>50</w:t>
      </w:r>
    </w:p>
    <w:p w:rsidR="0075187E" w:rsidRDefault="0075187E">
      <w:pPr>
        <w:tabs>
          <w:tab w:val="left" w:leader="dot" w:pos="10127"/>
        </w:tabs>
        <w:spacing w:before="100"/>
        <w:ind w:left="698"/>
        <w:rPr>
          <w:sz w:val="20"/>
        </w:rPr>
      </w:pPr>
      <w:hyperlink w:anchor="_bookmark25" w:history="1">
        <w:r w:rsidR="004F550B">
          <w:rPr>
            <w:sz w:val="24"/>
            <w:szCs w:val="24"/>
          </w:rPr>
          <w:t xml:space="preserve">План мероприятий по контролю за </w:t>
        </w:r>
        <w:r w:rsidR="004F550B">
          <w:rPr>
            <w:spacing w:val="-8"/>
            <w:sz w:val="24"/>
            <w:szCs w:val="24"/>
          </w:rPr>
          <w:t>учебно-воспитательным процессом</w:t>
        </w:r>
        <w:r w:rsidR="004F550B">
          <w:rPr>
            <w:spacing w:val="-8"/>
            <w:sz w:val="24"/>
            <w:szCs w:val="24"/>
          </w:rPr>
          <w:tab/>
        </w:r>
      </w:hyperlink>
      <w:r w:rsidR="004F550B">
        <w:rPr>
          <w:sz w:val="24"/>
          <w:szCs w:val="24"/>
        </w:rPr>
        <w:t>51</w:t>
      </w:r>
    </w:p>
    <w:p w:rsidR="0075187E" w:rsidRDefault="0075187E">
      <w:pPr>
        <w:rPr>
          <w:sz w:val="20"/>
        </w:rPr>
        <w:sectPr w:rsidR="0075187E">
          <w:footerReference w:type="default" r:id="rId8"/>
          <w:pgSz w:w="11910" w:h="16840"/>
          <w:pgMar w:top="1040" w:right="320" w:bottom="1080" w:left="720" w:header="0" w:footer="884" w:gutter="0"/>
          <w:pgNumType w:start="2"/>
          <w:cols w:space="720"/>
        </w:sectPr>
      </w:pPr>
    </w:p>
    <w:p w:rsidR="0075187E" w:rsidRDefault="004F550B">
      <w:pPr>
        <w:pStyle w:val="a5"/>
        <w:spacing w:before="75"/>
        <w:ind w:left="3341"/>
        <w:rPr>
          <w:rFonts w:ascii="Times New Roman" w:hAnsi="Times New Roman" w:cs="Times New Roman"/>
        </w:rPr>
      </w:pPr>
      <w:bookmarkStart w:id="0" w:name="_bookmark0"/>
      <w:bookmarkEnd w:id="0"/>
      <w:r>
        <w:rPr>
          <w:rFonts w:ascii="Times New Roman" w:hAnsi="Times New Roman" w:cs="Times New Roman"/>
        </w:rPr>
        <w:lastRenderedPageBreak/>
        <w:t xml:space="preserve">Циклограмма </w:t>
      </w:r>
      <w:r>
        <w:rPr>
          <w:rFonts w:ascii="Times New Roman" w:hAnsi="Times New Roman" w:cs="Times New Roman"/>
        </w:rPr>
        <w:t>работы колледжа</w:t>
      </w:r>
    </w:p>
    <w:p w:rsidR="0075187E" w:rsidRDefault="0075187E">
      <w:pPr>
        <w:pStyle w:val="a5"/>
        <w:rPr>
          <w:rFonts w:ascii="Times New Roman" w:hAnsi="Times New Roman" w:cs="Times New Roman"/>
          <w:sz w:val="20"/>
        </w:rPr>
      </w:pPr>
    </w:p>
    <w:p w:rsidR="0075187E" w:rsidRDefault="0075187E">
      <w:pPr>
        <w:pStyle w:val="a5"/>
        <w:spacing w:before="9"/>
        <w:rPr>
          <w:rFonts w:ascii="Times New Roman" w:hAnsi="Times New Roman" w:cs="Times New Roman"/>
          <w:sz w:val="24"/>
        </w:rPr>
      </w:pPr>
    </w:p>
    <w:tbl>
      <w:tblPr>
        <w:tblW w:w="9921" w:type="dxa"/>
        <w:tblInd w:w="5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850"/>
        <w:gridCol w:w="4396"/>
        <w:gridCol w:w="2127"/>
        <w:gridCol w:w="2548"/>
      </w:tblGrid>
      <w:tr w:rsidR="0075187E">
        <w:trPr>
          <w:trHeight w:val="551"/>
        </w:trPr>
        <w:tc>
          <w:tcPr>
            <w:tcW w:w="850" w:type="dxa"/>
          </w:tcPr>
          <w:p w:rsidR="0075187E" w:rsidRDefault="004F550B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№ п/п</w:t>
            </w:r>
          </w:p>
        </w:tc>
        <w:tc>
          <w:tcPr>
            <w:tcW w:w="4396" w:type="dxa"/>
          </w:tcPr>
          <w:p w:rsidR="0075187E" w:rsidRDefault="004F550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</w:p>
        </w:tc>
        <w:tc>
          <w:tcPr>
            <w:tcW w:w="2127" w:type="dxa"/>
          </w:tcPr>
          <w:p w:rsidR="0075187E" w:rsidRDefault="004F550B">
            <w:pPr>
              <w:pStyle w:val="TableParagraph"/>
              <w:spacing w:line="268" w:lineRule="exact"/>
              <w:ind w:left="382"/>
              <w:rPr>
                <w:sz w:val="24"/>
              </w:rPr>
            </w:pPr>
            <w:r>
              <w:rPr>
                <w:sz w:val="24"/>
              </w:rPr>
              <w:t>Цикличность</w:t>
            </w:r>
          </w:p>
          <w:p w:rsidR="0075187E" w:rsidRDefault="004F550B">
            <w:pPr>
              <w:pStyle w:val="TableParagraph"/>
              <w:spacing w:line="264" w:lineRule="exact"/>
              <w:ind w:left="46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2548" w:type="dxa"/>
          </w:tcPr>
          <w:p w:rsidR="0075187E" w:rsidRDefault="004F550B">
            <w:pPr>
              <w:pStyle w:val="TableParagraph"/>
              <w:spacing w:line="268" w:lineRule="exact"/>
              <w:ind w:left="183" w:right="179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</w:p>
        </w:tc>
      </w:tr>
      <w:tr w:rsidR="0075187E">
        <w:trPr>
          <w:trHeight w:val="278"/>
        </w:trPr>
        <w:tc>
          <w:tcPr>
            <w:tcW w:w="850" w:type="dxa"/>
          </w:tcPr>
          <w:p w:rsidR="0075187E" w:rsidRDefault="004F550B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396" w:type="dxa"/>
          </w:tcPr>
          <w:p w:rsidR="0075187E" w:rsidRDefault="004F550B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Совет Колледжа</w:t>
            </w:r>
          </w:p>
          <w:p w:rsidR="0075187E" w:rsidRDefault="0075187E">
            <w:pPr>
              <w:pStyle w:val="TableParagraph"/>
              <w:spacing w:line="258" w:lineRule="exact"/>
              <w:ind w:left="107"/>
              <w:rPr>
                <w:sz w:val="24"/>
              </w:rPr>
            </w:pPr>
          </w:p>
        </w:tc>
        <w:tc>
          <w:tcPr>
            <w:tcW w:w="2127" w:type="dxa"/>
          </w:tcPr>
          <w:p w:rsidR="0075187E" w:rsidRDefault="004F550B">
            <w:pPr>
              <w:pStyle w:val="TableParagraph"/>
              <w:spacing w:line="258" w:lineRule="exact"/>
              <w:ind w:left="248"/>
              <w:rPr>
                <w:sz w:val="24"/>
              </w:rPr>
            </w:pPr>
            <w:r>
              <w:rPr>
                <w:sz w:val="24"/>
              </w:rPr>
              <w:t>1 раз в 3 месяца</w:t>
            </w:r>
          </w:p>
        </w:tc>
        <w:tc>
          <w:tcPr>
            <w:tcW w:w="2548" w:type="dxa"/>
          </w:tcPr>
          <w:p w:rsidR="0075187E" w:rsidRDefault="004F550B">
            <w:pPr>
              <w:pStyle w:val="TableParagraph"/>
              <w:spacing w:line="258" w:lineRule="exact"/>
              <w:ind w:left="183" w:right="176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75187E">
        <w:trPr>
          <w:trHeight w:val="827"/>
        </w:trPr>
        <w:tc>
          <w:tcPr>
            <w:tcW w:w="850" w:type="dxa"/>
          </w:tcPr>
          <w:p w:rsidR="0075187E" w:rsidRDefault="004F550B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96" w:type="dxa"/>
          </w:tcPr>
          <w:p w:rsidR="0075187E" w:rsidRDefault="004F550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Заседания Административного Совета</w:t>
            </w:r>
          </w:p>
        </w:tc>
        <w:tc>
          <w:tcPr>
            <w:tcW w:w="2127" w:type="dxa"/>
          </w:tcPr>
          <w:p w:rsidR="0075187E" w:rsidRDefault="004F550B">
            <w:pPr>
              <w:pStyle w:val="TableParagraph"/>
              <w:tabs>
                <w:tab w:val="left" w:pos="475"/>
                <w:tab w:val="left" w:pos="1046"/>
                <w:tab w:val="left" w:pos="1411"/>
              </w:tabs>
              <w:ind w:left="106" w:right="10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ab/>
              <w:t>раз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месяц (первые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числа</w:t>
            </w:r>
          </w:p>
          <w:p w:rsidR="0075187E" w:rsidRDefault="004F550B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месяца)</w:t>
            </w:r>
          </w:p>
        </w:tc>
        <w:tc>
          <w:tcPr>
            <w:tcW w:w="2548" w:type="dxa"/>
          </w:tcPr>
          <w:p w:rsidR="0075187E" w:rsidRDefault="004F550B">
            <w:pPr>
              <w:pStyle w:val="TableParagraph"/>
              <w:spacing w:line="268" w:lineRule="exact"/>
              <w:ind w:left="183" w:right="176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75187E">
        <w:trPr>
          <w:trHeight w:val="827"/>
        </w:trPr>
        <w:tc>
          <w:tcPr>
            <w:tcW w:w="850" w:type="dxa"/>
          </w:tcPr>
          <w:p w:rsidR="0075187E" w:rsidRDefault="004F550B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396" w:type="dxa"/>
          </w:tcPr>
          <w:p w:rsidR="0075187E" w:rsidRDefault="004F550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Заседания Педагогического совета</w:t>
            </w:r>
          </w:p>
        </w:tc>
        <w:tc>
          <w:tcPr>
            <w:tcW w:w="2127" w:type="dxa"/>
          </w:tcPr>
          <w:p w:rsidR="0075187E" w:rsidRDefault="004F550B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2 раза в семестр</w:t>
            </w:r>
          </w:p>
          <w:p w:rsidR="0075187E" w:rsidRDefault="004F550B">
            <w:pPr>
              <w:pStyle w:val="TableParagraph"/>
              <w:tabs>
                <w:tab w:val="left" w:pos="1246"/>
              </w:tabs>
              <w:spacing w:line="270" w:lineRule="atLeast"/>
              <w:ind w:left="106" w:right="100"/>
              <w:rPr>
                <w:sz w:val="24"/>
              </w:rPr>
            </w:pPr>
            <w:r>
              <w:rPr>
                <w:sz w:val="24"/>
              </w:rPr>
              <w:t>(3-ый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четверг </w:t>
            </w:r>
            <w:r>
              <w:rPr>
                <w:sz w:val="24"/>
              </w:rPr>
              <w:t>месяца)</w:t>
            </w:r>
          </w:p>
        </w:tc>
        <w:tc>
          <w:tcPr>
            <w:tcW w:w="2548" w:type="dxa"/>
          </w:tcPr>
          <w:p w:rsidR="0075187E" w:rsidRDefault="004F550B">
            <w:pPr>
              <w:pStyle w:val="TableParagraph"/>
              <w:spacing w:line="268" w:lineRule="exact"/>
              <w:ind w:left="183" w:right="176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75187E">
        <w:trPr>
          <w:trHeight w:val="275"/>
        </w:trPr>
        <w:tc>
          <w:tcPr>
            <w:tcW w:w="850" w:type="dxa"/>
          </w:tcPr>
          <w:p w:rsidR="0075187E" w:rsidRDefault="004F550B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396" w:type="dxa"/>
          </w:tcPr>
          <w:p w:rsidR="0075187E" w:rsidRDefault="004F550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Заседания Методического совета</w:t>
            </w:r>
          </w:p>
        </w:tc>
        <w:tc>
          <w:tcPr>
            <w:tcW w:w="2127" w:type="dxa"/>
          </w:tcPr>
          <w:p w:rsidR="0075187E" w:rsidRDefault="004F550B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1 раз в два месяца</w:t>
            </w:r>
          </w:p>
        </w:tc>
        <w:tc>
          <w:tcPr>
            <w:tcW w:w="2548" w:type="dxa"/>
          </w:tcPr>
          <w:p w:rsidR="0075187E" w:rsidRDefault="004F550B">
            <w:pPr>
              <w:pStyle w:val="TableParagraph"/>
              <w:spacing w:line="268" w:lineRule="exact"/>
              <w:ind w:left="163"/>
              <w:rPr>
                <w:sz w:val="24"/>
              </w:rPr>
            </w:pPr>
            <w:r>
              <w:rPr>
                <w:sz w:val="24"/>
              </w:rPr>
              <w:t>Зам. директора по ТО</w:t>
            </w:r>
          </w:p>
          <w:p w:rsidR="0075187E" w:rsidRDefault="0075187E">
            <w:pPr>
              <w:pStyle w:val="TableParagraph"/>
              <w:spacing w:line="256" w:lineRule="exact"/>
              <w:ind w:left="183" w:right="179"/>
              <w:rPr>
                <w:sz w:val="24"/>
              </w:rPr>
            </w:pPr>
          </w:p>
        </w:tc>
      </w:tr>
      <w:tr w:rsidR="0075187E">
        <w:trPr>
          <w:trHeight w:val="827"/>
        </w:trPr>
        <w:tc>
          <w:tcPr>
            <w:tcW w:w="850" w:type="dxa"/>
          </w:tcPr>
          <w:p w:rsidR="0075187E" w:rsidRDefault="004F550B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396" w:type="dxa"/>
          </w:tcPr>
          <w:p w:rsidR="0075187E" w:rsidRDefault="004F550B">
            <w:pPr>
              <w:pStyle w:val="TableParagraph"/>
              <w:ind w:left="107" w:right="986"/>
              <w:rPr>
                <w:sz w:val="24"/>
              </w:rPr>
            </w:pPr>
            <w:r>
              <w:rPr>
                <w:sz w:val="24"/>
              </w:rPr>
              <w:t>Заседания предметно-цикловых комиссий</w:t>
            </w:r>
          </w:p>
        </w:tc>
        <w:tc>
          <w:tcPr>
            <w:tcW w:w="2127" w:type="dxa"/>
          </w:tcPr>
          <w:p w:rsidR="0075187E" w:rsidRDefault="004F550B">
            <w:pPr>
              <w:pStyle w:val="TableParagraph"/>
              <w:tabs>
                <w:tab w:val="left" w:pos="1246"/>
              </w:tabs>
              <w:ind w:left="106" w:right="98"/>
              <w:rPr>
                <w:sz w:val="24"/>
              </w:rPr>
            </w:pPr>
            <w:r>
              <w:rPr>
                <w:sz w:val="24"/>
              </w:rPr>
              <w:t>1 раз в два месяца (4-ый</w:t>
            </w:r>
            <w:r>
              <w:rPr>
                <w:sz w:val="24"/>
              </w:rPr>
              <w:tab/>
              <w:t>четверг</w:t>
            </w:r>
          </w:p>
          <w:p w:rsidR="0075187E" w:rsidRDefault="004F550B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месяца)</w:t>
            </w:r>
          </w:p>
        </w:tc>
        <w:tc>
          <w:tcPr>
            <w:tcW w:w="2548" w:type="dxa"/>
          </w:tcPr>
          <w:p w:rsidR="0075187E" w:rsidRDefault="004F550B">
            <w:pPr>
              <w:pStyle w:val="TableParagraph"/>
              <w:spacing w:line="268" w:lineRule="exact"/>
              <w:ind w:left="183" w:right="179"/>
              <w:rPr>
                <w:sz w:val="24"/>
              </w:rPr>
            </w:pPr>
            <w:r>
              <w:rPr>
                <w:sz w:val="24"/>
              </w:rPr>
              <w:t>Председатели ЦК</w:t>
            </w:r>
          </w:p>
        </w:tc>
      </w:tr>
      <w:tr w:rsidR="0075187E">
        <w:trPr>
          <w:trHeight w:val="552"/>
        </w:trPr>
        <w:tc>
          <w:tcPr>
            <w:tcW w:w="850" w:type="dxa"/>
          </w:tcPr>
          <w:p w:rsidR="0075187E" w:rsidRDefault="004F550B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396" w:type="dxa"/>
          </w:tcPr>
          <w:p w:rsidR="0075187E" w:rsidRDefault="004F550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Заседания Совета классных</w:t>
            </w:r>
          </w:p>
          <w:p w:rsidR="0075187E" w:rsidRDefault="004F550B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Руководителей(кураторов)</w:t>
            </w:r>
          </w:p>
        </w:tc>
        <w:tc>
          <w:tcPr>
            <w:tcW w:w="2127" w:type="dxa"/>
          </w:tcPr>
          <w:p w:rsidR="0075187E" w:rsidRDefault="004F550B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1 раз в месяц</w:t>
            </w:r>
          </w:p>
        </w:tc>
        <w:tc>
          <w:tcPr>
            <w:tcW w:w="2548" w:type="dxa"/>
          </w:tcPr>
          <w:p w:rsidR="0075187E" w:rsidRDefault="004F550B">
            <w:pPr>
              <w:pStyle w:val="TableParagraph"/>
              <w:spacing w:line="268" w:lineRule="exact"/>
              <w:ind w:left="163"/>
              <w:rPr>
                <w:sz w:val="24"/>
              </w:rPr>
            </w:pPr>
            <w:r>
              <w:rPr>
                <w:sz w:val="24"/>
              </w:rPr>
              <w:t>Зам. директора по ТО</w:t>
            </w:r>
          </w:p>
          <w:p w:rsidR="0075187E" w:rsidRDefault="004F550B">
            <w:pPr>
              <w:pStyle w:val="TableParagraph"/>
              <w:spacing w:line="264" w:lineRule="exact"/>
              <w:ind w:left="233"/>
              <w:rPr>
                <w:sz w:val="24"/>
              </w:rPr>
            </w:pPr>
            <w:r>
              <w:rPr>
                <w:sz w:val="24"/>
              </w:rPr>
              <w:t>Зам. директора по по УВР</w:t>
            </w:r>
          </w:p>
        </w:tc>
      </w:tr>
      <w:tr w:rsidR="0075187E">
        <w:trPr>
          <w:trHeight w:val="551"/>
        </w:trPr>
        <w:tc>
          <w:tcPr>
            <w:tcW w:w="850" w:type="dxa"/>
          </w:tcPr>
          <w:p w:rsidR="0075187E" w:rsidRDefault="004F550B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396" w:type="dxa"/>
          </w:tcPr>
          <w:p w:rsidR="0075187E" w:rsidRDefault="004F550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Заседания Совета по профилактике</w:t>
            </w:r>
          </w:p>
        </w:tc>
        <w:tc>
          <w:tcPr>
            <w:tcW w:w="2127" w:type="dxa"/>
          </w:tcPr>
          <w:p w:rsidR="0075187E" w:rsidRDefault="004F550B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По мере</w:t>
            </w:r>
          </w:p>
          <w:p w:rsidR="0075187E" w:rsidRDefault="004F550B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необходимости</w:t>
            </w:r>
          </w:p>
        </w:tc>
        <w:tc>
          <w:tcPr>
            <w:tcW w:w="2548" w:type="dxa"/>
          </w:tcPr>
          <w:p w:rsidR="0075187E" w:rsidRDefault="004F550B">
            <w:pPr>
              <w:pStyle w:val="TableParagraph"/>
              <w:spacing w:line="268" w:lineRule="exact"/>
              <w:ind w:left="233"/>
              <w:rPr>
                <w:sz w:val="24"/>
              </w:rPr>
            </w:pPr>
            <w:r>
              <w:rPr>
                <w:sz w:val="24"/>
              </w:rPr>
              <w:t>Зам. директора по по УВР</w:t>
            </w:r>
          </w:p>
          <w:p w:rsidR="0075187E" w:rsidRDefault="004F550B">
            <w:pPr>
              <w:pStyle w:val="TableParagraph"/>
              <w:spacing w:line="264" w:lineRule="exact"/>
              <w:ind w:left="204"/>
              <w:rPr>
                <w:sz w:val="24"/>
              </w:rPr>
            </w:pPr>
            <w:r>
              <w:rPr>
                <w:sz w:val="24"/>
              </w:rPr>
              <w:t>Социальный педагог</w:t>
            </w:r>
          </w:p>
        </w:tc>
      </w:tr>
      <w:tr w:rsidR="0075187E">
        <w:trPr>
          <w:trHeight w:val="553"/>
        </w:trPr>
        <w:tc>
          <w:tcPr>
            <w:tcW w:w="850" w:type="dxa"/>
          </w:tcPr>
          <w:p w:rsidR="0075187E" w:rsidRDefault="004F550B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396" w:type="dxa"/>
          </w:tcPr>
          <w:p w:rsidR="0075187E" w:rsidRDefault="004F550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Заседания по движению контингента</w:t>
            </w:r>
          </w:p>
        </w:tc>
        <w:tc>
          <w:tcPr>
            <w:tcW w:w="2127" w:type="dxa"/>
          </w:tcPr>
          <w:p w:rsidR="0075187E" w:rsidRDefault="004F550B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1 раз в месяц</w:t>
            </w:r>
          </w:p>
          <w:p w:rsidR="0075187E" w:rsidRDefault="004F550B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(1 день месяца)</w:t>
            </w:r>
          </w:p>
        </w:tc>
        <w:tc>
          <w:tcPr>
            <w:tcW w:w="2548" w:type="dxa"/>
          </w:tcPr>
          <w:p w:rsidR="0075187E" w:rsidRDefault="004F550B">
            <w:pPr>
              <w:pStyle w:val="TableParagraph"/>
              <w:spacing w:line="270" w:lineRule="exact"/>
              <w:ind w:left="183" w:right="176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75187E">
        <w:trPr>
          <w:trHeight w:val="827"/>
        </w:trPr>
        <w:tc>
          <w:tcPr>
            <w:tcW w:w="850" w:type="dxa"/>
          </w:tcPr>
          <w:p w:rsidR="0075187E" w:rsidRDefault="004F550B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396" w:type="dxa"/>
          </w:tcPr>
          <w:p w:rsidR="0075187E" w:rsidRDefault="004F550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Заседания физоргов</w:t>
            </w:r>
          </w:p>
        </w:tc>
        <w:tc>
          <w:tcPr>
            <w:tcW w:w="2127" w:type="dxa"/>
          </w:tcPr>
          <w:p w:rsidR="0075187E" w:rsidRDefault="004F550B">
            <w:pPr>
              <w:pStyle w:val="TableParagraph"/>
              <w:ind w:left="106" w:right="202"/>
              <w:rPr>
                <w:sz w:val="24"/>
              </w:rPr>
            </w:pPr>
            <w:r>
              <w:rPr>
                <w:sz w:val="24"/>
              </w:rPr>
              <w:t>1 раз в месяц (последние числа</w:t>
            </w:r>
          </w:p>
          <w:p w:rsidR="0075187E" w:rsidRDefault="004F550B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месяца)</w:t>
            </w:r>
          </w:p>
        </w:tc>
        <w:tc>
          <w:tcPr>
            <w:tcW w:w="2548" w:type="dxa"/>
          </w:tcPr>
          <w:p w:rsidR="0075187E" w:rsidRDefault="004F550B">
            <w:pPr>
              <w:pStyle w:val="TableParagraph"/>
              <w:spacing w:line="268" w:lineRule="exact"/>
              <w:ind w:left="183" w:right="181"/>
              <w:rPr>
                <w:sz w:val="24"/>
              </w:rPr>
            </w:pPr>
            <w:r>
              <w:rPr>
                <w:sz w:val="24"/>
              </w:rPr>
              <w:t>Руководитель по ФВ</w:t>
            </w:r>
          </w:p>
        </w:tc>
      </w:tr>
      <w:tr w:rsidR="0075187E">
        <w:trPr>
          <w:trHeight w:val="827"/>
        </w:trPr>
        <w:tc>
          <w:tcPr>
            <w:tcW w:w="850" w:type="dxa"/>
          </w:tcPr>
          <w:p w:rsidR="0075187E" w:rsidRDefault="004F550B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396" w:type="dxa"/>
          </w:tcPr>
          <w:p w:rsidR="0075187E" w:rsidRDefault="004F550B">
            <w:pPr>
              <w:pStyle w:val="TableParagraph"/>
              <w:tabs>
                <w:tab w:val="left" w:pos="1505"/>
                <w:tab w:val="left" w:pos="3342"/>
              </w:tabs>
              <w:ind w:left="107" w:right="103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z w:val="24"/>
              </w:rPr>
              <w:tab/>
              <w:t>студенческого</w:t>
            </w:r>
            <w:r>
              <w:rPr>
                <w:sz w:val="24"/>
              </w:rPr>
              <w:tab/>
              <w:t>Совета</w:t>
            </w:r>
          </w:p>
        </w:tc>
        <w:tc>
          <w:tcPr>
            <w:tcW w:w="2127" w:type="dxa"/>
          </w:tcPr>
          <w:p w:rsidR="0075187E" w:rsidRDefault="004F550B">
            <w:pPr>
              <w:pStyle w:val="TableParagraph"/>
              <w:ind w:left="106" w:right="326"/>
              <w:rPr>
                <w:sz w:val="24"/>
              </w:rPr>
            </w:pPr>
            <w:r>
              <w:rPr>
                <w:sz w:val="24"/>
              </w:rPr>
              <w:t>2 раза в семестр (2-ый вторник</w:t>
            </w:r>
          </w:p>
          <w:p w:rsidR="0075187E" w:rsidRDefault="004F550B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месяца)</w:t>
            </w:r>
          </w:p>
        </w:tc>
        <w:tc>
          <w:tcPr>
            <w:tcW w:w="2548" w:type="dxa"/>
          </w:tcPr>
          <w:p w:rsidR="0075187E" w:rsidRDefault="004F550B">
            <w:pPr>
              <w:pStyle w:val="TableParagraph"/>
              <w:spacing w:line="268" w:lineRule="exact"/>
              <w:ind w:left="183" w:right="179"/>
              <w:rPr>
                <w:sz w:val="24"/>
              </w:rPr>
            </w:pPr>
            <w:r>
              <w:rPr>
                <w:sz w:val="24"/>
              </w:rPr>
              <w:t>Зам. директора по по УВР</w:t>
            </w:r>
          </w:p>
        </w:tc>
      </w:tr>
    </w:tbl>
    <w:p w:rsidR="0075187E" w:rsidRDefault="0075187E">
      <w:pPr>
        <w:spacing w:line="268" w:lineRule="exact"/>
        <w:jc w:val="center"/>
        <w:rPr>
          <w:sz w:val="24"/>
        </w:rPr>
        <w:sectPr w:rsidR="0075187E">
          <w:pgSz w:w="11910" w:h="16840"/>
          <w:pgMar w:top="1040" w:right="320" w:bottom="1160" w:left="720" w:header="0" w:footer="884" w:gutter="0"/>
          <w:cols w:space="720"/>
        </w:sectPr>
      </w:pPr>
    </w:p>
    <w:p w:rsidR="0075187E" w:rsidRDefault="004F550B">
      <w:pPr>
        <w:pStyle w:val="a5"/>
        <w:spacing w:before="78"/>
        <w:ind w:left="2743"/>
        <w:rPr>
          <w:rFonts w:ascii="Times New Roman" w:hAnsi="Times New Roman" w:cs="Times New Roman"/>
        </w:rPr>
      </w:pPr>
      <w:bookmarkStart w:id="1" w:name="_bookmark1"/>
      <w:bookmarkEnd w:id="1"/>
      <w:r>
        <w:rPr>
          <w:rFonts w:ascii="Times New Roman" w:hAnsi="Times New Roman" w:cs="Times New Roman"/>
        </w:rPr>
        <w:lastRenderedPageBreak/>
        <w:t>План работы Административного совета</w:t>
      </w:r>
    </w:p>
    <w:tbl>
      <w:tblPr>
        <w:tblW w:w="10067" w:type="dxa"/>
        <w:tblInd w:w="55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831"/>
        <w:gridCol w:w="6795"/>
        <w:gridCol w:w="2441"/>
      </w:tblGrid>
      <w:tr w:rsidR="0075187E">
        <w:trPr>
          <w:trHeight w:val="467"/>
        </w:trPr>
        <w:tc>
          <w:tcPr>
            <w:tcW w:w="831" w:type="dxa"/>
          </w:tcPr>
          <w:p w:rsidR="0075187E" w:rsidRDefault="004F550B">
            <w:pPr>
              <w:pStyle w:val="TableParagraph"/>
              <w:spacing w:line="275" w:lineRule="exact"/>
              <w:ind w:left="232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№</w:t>
            </w:r>
          </w:p>
          <w:p w:rsidR="0075187E" w:rsidRDefault="004F550B">
            <w:pPr>
              <w:pStyle w:val="TableParagraph"/>
              <w:spacing w:before="41"/>
              <w:ind w:left="182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п/п</w:t>
            </w:r>
          </w:p>
        </w:tc>
        <w:tc>
          <w:tcPr>
            <w:tcW w:w="6795" w:type="dxa"/>
          </w:tcPr>
          <w:p w:rsidR="0075187E" w:rsidRDefault="004F550B">
            <w:pPr>
              <w:pStyle w:val="TableParagraph"/>
              <w:spacing w:before="157"/>
              <w:ind w:left="1072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Вопросы, выносимые на рассмотрение</w:t>
            </w:r>
          </w:p>
        </w:tc>
        <w:tc>
          <w:tcPr>
            <w:tcW w:w="2441" w:type="dxa"/>
          </w:tcPr>
          <w:p w:rsidR="0075187E" w:rsidRDefault="004F550B">
            <w:pPr>
              <w:pStyle w:val="TableParagraph"/>
              <w:spacing w:before="157"/>
              <w:ind w:right="534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Ответственные</w:t>
            </w:r>
          </w:p>
        </w:tc>
      </w:tr>
      <w:tr w:rsidR="0075187E">
        <w:trPr>
          <w:trHeight w:val="347"/>
        </w:trPr>
        <w:tc>
          <w:tcPr>
            <w:tcW w:w="10067" w:type="dxa"/>
            <w:gridSpan w:val="3"/>
          </w:tcPr>
          <w:p w:rsidR="0075187E" w:rsidRDefault="004F550B">
            <w:pPr>
              <w:pStyle w:val="TableParagraph"/>
              <w:spacing w:before="92"/>
              <w:ind w:left="4361" w:right="435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СЕНТЯБРЬ</w:t>
            </w:r>
          </w:p>
        </w:tc>
      </w:tr>
      <w:tr w:rsidR="0075187E">
        <w:trPr>
          <w:trHeight w:val="481"/>
        </w:trPr>
        <w:tc>
          <w:tcPr>
            <w:tcW w:w="831" w:type="dxa"/>
            <w:tcBorders>
              <w:right w:val="single" w:sz="4" w:space="0" w:color="000000"/>
            </w:tcBorders>
          </w:tcPr>
          <w:p w:rsidR="0075187E" w:rsidRDefault="0075187E">
            <w:pPr>
              <w:pStyle w:val="TableParagraph"/>
              <w:spacing w:before="5"/>
              <w:rPr>
                <w:b/>
                <w:sz w:val="20"/>
                <w:szCs w:val="20"/>
              </w:rPr>
            </w:pPr>
          </w:p>
          <w:p w:rsidR="0075187E" w:rsidRDefault="004F550B">
            <w:pPr>
              <w:pStyle w:val="TableParagraph"/>
              <w:ind w:left="1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795" w:type="dxa"/>
            <w:tcBorders>
              <w:left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ind w:left="11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 готовности колледжа к началу 20</w:t>
            </w:r>
            <w:r>
              <w:rPr>
                <w:sz w:val="20"/>
                <w:szCs w:val="20"/>
              </w:rPr>
              <w:t>22</w:t>
            </w:r>
            <w:r>
              <w:rPr>
                <w:sz w:val="20"/>
                <w:szCs w:val="20"/>
              </w:rPr>
              <w:t>-202</w:t>
            </w:r>
            <w:r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 xml:space="preserve"> учебного года и отопительному сезону</w:t>
            </w:r>
          </w:p>
        </w:tc>
        <w:tc>
          <w:tcPr>
            <w:tcW w:w="2441" w:type="dxa"/>
            <w:tcBorders>
              <w:left w:val="single" w:sz="4" w:space="0" w:color="000000"/>
            </w:tcBorders>
          </w:tcPr>
          <w:p w:rsidR="0075187E" w:rsidRDefault="004F550B">
            <w:pPr>
              <w:pStyle w:val="TableParagrap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Директорзам. директора по </w:t>
            </w:r>
            <w:r>
              <w:rPr>
                <w:sz w:val="20"/>
                <w:szCs w:val="20"/>
              </w:rPr>
              <w:t>АХР</w:t>
            </w:r>
          </w:p>
        </w:tc>
      </w:tr>
      <w:tr w:rsidR="0075187E">
        <w:trPr>
          <w:trHeight w:val="306"/>
        </w:trPr>
        <w:tc>
          <w:tcPr>
            <w:tcW w:w="10067" w:type="dxa"/>
            <w:gridSpan w:val="3"/>
          </w:tcPr>
          <w:p w:rsidR="0075187E" w:rsidRDefault="004F550B">
            <w:pPr>
              <w:pStyle w:val="TableParagraph"/>
              <w:spacing w:before="101"/>
              <w:ind w:left="4361" w:right="435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ОКТЯБРЬ</w:t>
            </w:r>
          </w:p>
        </w:tc>
      </w:tr>
      <w:tr w:rsidR="0075187E">
        <w:trPr>
          <w:trHeight w:val="1052"/>
        </w:trPr>
        <w:tc>
          <w:tcPr>
            <w:tcW w:w="831" w:type="dxa"/>
            <w:tcBorders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rPr>
                <w:b/>
                <w:sz w:val="20"/>
                <w:szCs w:val="20"/>
              </w:rPr>
            </w:pPr>
          </w:p>
          <w:p w:rsidR="0075187E" w:rsidRDefault="004F550B">
            <w:pPr>
              <w:pStyle w:val="TableParagraph"/>
              <w:spacing w:before="158"/>
              <w:ind w:left="1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795" w:type="dxa"/>
            <w:tcBorders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75187E" w:rsidRDefault="004F550B">
            <w:pPr>
              <w:pStyle w:val="TableParagraph"/>
              <w:spacing w:before="140" w:line="276" w:lineRule="auto"/>
              <w:ind w:left="11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Итоги государственной итоговой аттестации выпускников 20</w:t>
            </w:r>
            <w:r>
              <w:rPr>
                <w:sz w:val="20"/>
                <w:szCs w:val="20"/>
              </w:rPr>
              <w:t>22</w:t>
            </w:r>
            <w:r>
              <w:rPr>
                <w:sz w:val="20"/>
                <w:szCs w:val="20"/>
              </w:rPr>
              <w:t xml:space="preserve"> года и мероприятия по организации и проведению государственной итоговой аттестации в 202</w:t>
            </w:r>
            <w:r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 xml:space="preserve"> году</w:t>
            </w:r>
          </w:p>
        </w:tc>
        <w:tc>
          <w:tcPr>
            <w:tcW w:w="2441" w:type="dxa"/>
            <w:tcBorders>
              <w:left w:val="single" w:sz="6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before="158"/>
              <w:ind w:left="225" w:right="7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Зам. директора по УПР</w:t>
            </w:r>
          </w:p>
        </w:tc>
      </w:tr>
      <w:tr w:rsidR="0075187E">
        <w:trPr>
          <w:trHeight w:val="741"/>
        </w:trPr>
        <w:tc>
          <w:tcPr>
            <w:tcW w:w="831" w:type="dxa"/>
            <w:tcBorders>
              <w:top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spacing w:before="3"/>
              <w:rPr>
                <w:b/>
                <w:sz w:val="20"/>
                <w:szCs w:val="20"/>
              </w:rPr>
            </w:pPr>
          </w:p>
          <w:p w:rsidR="0075187E" w:rsidRDefault="004F550B">
            <w:pPr>
              <w:pStyle w:val="TableParagraph"/>
              <w:ind w:left="1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75187E" w:rsidRDefault="004F550B">
            <w:pPr>
              <w:pStyle w:val="TableParagraph"/>
              <w:spacing w:before="8"/>
              <w:ind w:left="11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 результатах приёма в 20</w:t>
            </w:r>
            <w:r>
              <w:rPr>
                <w:sz w:val="20"/>
                <w:szCs w:val="20"/>
              </w:rPr>
              <w:t>22</w:t>
            </w:r>
            <w:r>
              <w:rPr>
                <w:sz w:val="20"/>
                <w:szCs w:val="20"/>
              </w:rPr>
              <w:t xml:space="preserve"> году и мероприятиях по</w:t>
            </w:r>
          </w:p>
          <w:p w:rsidR="0075187E" w:rsidRDefault="004F550B">
            <w:pPr>
              <w:pStyle w:val="TableParagraph"/>
              <w:spacing w:before="7" w:line="310" w:lineRule="atLeast"/>
              <w:ind w:left="11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организации профориентационной работы в 20</w:t>
            </w:r>
            <w:r>
              <w:rPr>
                <w:sz w:val="20"/>
                <w:szCs w:val="20"/>
              </w:rPr>
              <w:t>22</w:t>
            </w:r>
            <w:r>
              <w:rPr>
                <w:sz w:val="20"/>
                <w:szCs w:val="20"/>
              </w:rPr>
              <w:t>/202</w:t>
            </w:r>
            <w:r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 xml:space="preserve"> учебном году</w:t>
            </w:r>
          </w:p>
        </w:tc>
        <w:tc>
          <w:tcPr>
            <w:tcW w:w="244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ind w:left="193" w:right="7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Директор</w:t>
            </w:r>
          </w:p>
        </w:tc>
      </w:tr>
      <w:tr w:rsidR="0075187E">
        <w:trPr>
          <w:trHeight w:val="825"/>
        </w:trPr>
        <w:tc>
          <w:tcPr>
            <w:tcW w:w="831" w:type="dxa"/>
            <w:tcBorders>
              <w:top w:val="single" w:sz="6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spacing w:before="5"/>
              <w:rPr>
                <w:b/>
                <w:sz w:val="20"/>
                <w:szCs w:val="20"/>
              </w:rPr>
            </w:pPr>
          </w:p>
          <w:p w:rsidR="0075187E" w:rsidRDefault="004F550B">
            <w:pPr>
              <w:pStyle w:val="TableParagraph"/>
              <w:ind w:left="1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6795" w:type="dxa"/>
            <w:tcBorders>
              <w:top w:val="single" w:sz="4" w:space="0" w:color="000000"/>
              <w:left w:val="single" w:sz="4" w:space="0" w:color="000000"/>
              <w:right w:val="single" w:sz="6" w:space="0" w:color="000000"/>
            </w:tcBorders>
          </w:tcPr>
          <w:p w:rsidR="0075187E" w:rsidRDefault="004F550B">
            <w:pPr>
              <w:pStyle w:val="TableParagraph"/>
              <w:spacing w:before="11" w:line="276" w:lineRule="auto"/>
              <w:ind w:left="117" w:right="88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 проекте контрольных цифр приёма  </w:t>
            </w:r>
            <w:r>
              <w:rPr>
                <w:sz w:val="20"/>
                <w:szCs w:val="20"/>
              </w:rPr>
              <w:t xml:space="preserve">на </w:t>
            </w:r>
            <w:r>
              <w:rPr>
                <w:sz w:val="20"/>
                <w:szCs w:val="20"/>
              </w:rPr>
              <w:t>202</w:t>
            </w:r>
            <w:r>
              <w:rPr>
                <w:sz w:val="20"/>
                <w:szCs w:val="20"/>
              </w:rPr>
              <w:t>3-2024 учебный</w:t>
            </w:r>
            <w:r>
              <w:rPr>
                <w:sz w:val="20"/>
                <w:szCs w:val="20"/>
              </w:rPr>
              <w:t xml:space="preserve"> год, представленных на конкурс в Министерство </w:t>
            </w:r>
            <w:r>
              <w:rPr>
                <w:sz w:val="20"/>
                <w:szCs w:val="20"/>
              </w:rPr>
              <w:t>труда, занятости и социальной защиты</w:t>
            </w:r>
            <w:r>
              <w:rPr>
                <w:sz w:val="20"/>
                <w:szCs w:val="20"/>
              </w:rPr>
              <w:t xml:space="preserve"> Республики Татарстан</w:t>
            </w:r>
          </w:p>
        </w:tc>
        <w:tc>
          <w:tcPr>
            <w:tcW w:w="2441" w:type="dxa"/>
            <w:tcBorders>
              <w:top w:val="single" w:sz="4" w:space="0" w:color="000000"/>
              <w:left w:val="single" w:sz="6" w:space="0" w:color="000000"/>
            </w:tcBorders>
          </w:tcPr>
          <w:p w:rsidR="0075187E" w:rsidRDefault="004F550B">
            <w:pPr>
              <w:pStyle w:val="TableParagraph"/>
              <w:ind w:left="194" w:right="7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Директор</w:t>
            </w:r>
            <w:r>
              <w:rPr>
                <w:sz w:val="20"/>
                <w:szCs w:val="20"/>
              </w:rPr>
              <w:t>,заместители</w:t>
            </w:r>
          </w:p>
        </w:tc>
      </w:tr>
      <w:tr w:rsidR="0075187E">
        <w:trPr>
          <w:trHeight w:val="339"/>
        </w:trPr>
        <w:tc>
          <w:tcPr>
            <w:tcW w:w="10067" w:type="dxa"/>
            <w:gridSpan w:val="3"/>
          </w:tcPr>
          <w:p w:rsidR="0075187E" w:rsidRDefault="004F550B">
            <w:pPr>
              <w:pStyle w:val="TableParagraph"/>
              <w:spacing w:before="104"/>
              <w:ind w:left="4361" w:right="435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НОЯБРЬ</w:t>
            </w:r>
          </w:p>
        </w:tc>
      </w:tr>
      <w:tr w:rsidR="0075187E">
        <w:trPr>
          <w:trHeight w:val="439"/>
        </w:trPr>
        <w:tc>
          <w:tcPr>
            <w:tcW w:w="831" w:type="dxa"/>
            <w:tcBorders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212"/>
              <w:ind w:left="1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795" w:type="dxa"/>
            <w:tcBorders>
              <w:left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212"/>
              <w:ind w:left="11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 формировании </w:t>
            </w:r>
            <w:r>
              <w:rPr>
                <w:sz w:val="20"/>
                <w:szCs w:val="20"/>
              </w:rPr>
              <w:t xml:space="preserve">и </w:t>
            </w:r>
            <w:r>
              <w:rPr>
                <w:sz w:val="20"/>
                <w:szCs w:val="20"/>
              </w:rPr>
              <w:t>утвержденииграфика отпусков на 202</w:t>
            </w:r>
            <w:r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 xml:space="preserve"> год</w:t>
            </w:r>
          </w:p>
        </w:tc>
        <w:tc>
          <w:tcPr>
            <w:tcW w:w="2441" w:type="dxa"/>
            <w:tcBorders>
              <w:left w:val="single" w:sz="4" w:space="0" w:color="000000"/>
            </w:tcBorders>
          </w:tcPr>
          <w:p w:rsidR="0075187E" w:rsidRDefault="004F550B">
            <w:pPr>
              <w:pStyle w:val="TableParagraph"/>
              <w:spacing w:before="212"/>
              <w:ind w:left="57" w:right="4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Специалист отдела кадров</w:t>
            </w:r>
          </w:p>
        </w:tc>
      </w:tr>
      <w:tr w:rsidR="0075187E">
        <w:trPr>
          <w:trHeight w:val="335"/>
        </w:trPr>
        <w:tc>
          <w:tcPr>
            <w:tcW w:w="10067" w:type="dxa"/>
            <w:gridSpan w:val="3"/>
          </w:tcPr>
          <w:p w:rsidR="0075187E" w:rsidRDefault="004F550B">
            <w:pPr>
              <w:pStyle w:val="TableParagraph"/>
              <w:spacing w:before="123"/>
              <w:ind w:left="4361" w:right="43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ДЕКАБРЬ</w:t>
            </w:r>
          </w:p>
        </w:tc>
      </w:tr>
      <w:tr w:rsidR="0075187E">
        <w:trPr>
          <w:trHeight w:val="600"/>
        </w:trPr>
        <w:tc>
          <w:tcPr>
            <w:tcW w:w="831" w:type="dxa"/>
            <w:tcBorders>
              <w:bottom w:val="single" w:sz="6" w:space="0" w:color="000000"/>
              <w:right w:val="single" w:sz="6" w:space="0" w:color="000000"/>
            </w:tcBorders>
          </w:tcPr>
          <w:p w:rsidR="0075187E" w:rsidRDefault="0075187E">
            <w:pPr>
              <w:pStyle w:val="TableParagraph"/>
              <w:spacing w:before="11"/>
              <w:rPr>
                <w:b/>
                <w:sz w:val="20"/>
                <w:szCs w:val="20"/>
              </w:rPr>
            </w:pPr>
          </w:p>
          <w:p w:rsidR="0075187E" w:rsidRDefault="004F550B">
            <w:pPr>
              <w:pStyle w:val="TableParagraph"/>
              <w:ind w:left="1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79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187E" w:rsidRDefault="004F550B">
            <w:pPr>
              <w:pStyle w:val="TableParagraph"/>
              <w:tabs>
                <w:tab w:val="left" w:pos="863"/>
                <w:tab w:val="left" w:pos="2537"/>
                <w:tab w:val="left" w:pos="3580"/>
              </w:tabs>
              <w:spacing w:before="94" w:line="276" w:lineRule="auto"/>
              <w:ind w:left="115" w:right="8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</w:t>
            </w:r>
            <w:r>
              <w:rPr>
                <w:sz w:val="20"/>
                <w:szCs w:val="20"/>
              </w:rPr>
              <w:tab/>
              <w:t>исполнении</w:t>
            </w:r>
            <w:r>
              <w:rPr>
                <w:sz w:val="20"/>
                <w:szCs w:val="20"/>
              </w:rPr>
              <w:tab/>
              <w:t>плана</w:t>
            </w:r>
            <w:r>
              <w:rPr>
                <w:sz w:val="20"/>
                <w:szCs w:val="20"/>
              </w:rPr>
              <w:tab/>
              <w:t>финансово-хозяйственной деятельности и государственного задания в 20</w:t>
            </w:r>
            <w:r>
              <w:rPr>
                <w:sz w:val="20"/>
                <w:szCs w:val="20"/>
              </w:rPr>
              <w:t xml:space="preserve">22 </w:t>
            </w:r>
            <w:r>
              <w:rPr>
                <w:sz w:val="20"/>
                <w:szCs w:val="20"/>
              </w:rPr>
              <w:t>году</w:t>
            </w:r>
          </w:p>
        </w:tc>
        <w:tc>
          <w:tcPr>
            <w:tcW w:w="2441" w:type="dxa"/>
            <w:tcBorders>
              <w:left w:val="single" w:sz="6" w:space="0" w:color="000000"/>
              <w:bottom w:val="single" w:sz="6" w:space="0" w:color="000000"/>
            </w:tcBorders>
          </w:tcPr>
          <w:p w:rsidR="0075187E" w:rsidRDefault="004F550B">
            <w:pPr>
              <w:pStyle w:val="TableParagraph"/>
              <w:spacing w:before="94" w:line="276" w:lineRule="auto"/>
              <w:ind w:right="4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Директор главный бухгалтер</w:t>
            </w:r>
          </w:p>
        </w:tc>
      </w:tr>
      <w:tr w:rsidR="0075187E">
        <w:trPr>
          <w:trHeight w:val="358"/>
        </w:trPr>
        <w:tc>
          <w:tcPr>
            <w:tcW w:w="10067" w:type="dxa"/>
            <w:gridSpan w:val="3"/>
          </w:tcPr>
          <w:p w:rsidR="0075187E" w:rsidRDefault="004F550B">
            <w:pPr>
              <w:pStyle w:val="TableParagraph"/>
              <w:spacing w:before="104"/>
              <w:ind w:left="4361" w:right="436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ЯНВАРЬ</w:t>
            </w:r>
          </w:p>
        </w:tc>
      </w:tr>
      <w:tr w:rsidR="0075187E">
        <w:trPr>
          <w:trHeight w:val="556"/>
        </w:trPr>
        <w:tc>
          <w:tcPr>
            <w:tcW w:w="831" w:type="dxa"/>
            <w:tcBorders>
              <w:right w:val="single" w:sz="6" w:space="0" w:color="000000"/>
            </w:tcBorders>
          </w:tcPr>
          <w:p w:rsidR="0075187E" w:rsidRDefault="004F550B">
            <w:pPr>
              <w:pStyle w:val="TableParagraph"/>
              <w:spacing w:before="219"/>
              <w:ind w:left="1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795" w:type="dxa"/>
            <w:tcBorders>
              <w:left w:val="single" w:sz="6" w:space="0" w:color="000000"/>
              <w:right w:val="single" w:sz="6" w:space="0" w:color="000000"/>
            </w:tcBorders>
          </w:tcPr>
          <w:p w:rsidR="0075187E" w:rsidRDefault="004F550B">
            <w:pPr>
              <w:pStyle w:val="TableParagraph"/>
              <w:spacing w:before="219"/>
              <w:ind w:left="11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 организации самообследования колледжа</w:t>
            </w:r>
          </w:p>
        </w:tc>
        <w:tc>
          <w:tcPr>
            <w:tcW w:w="2441" w:type="dxa"/>
            <w:tcBorders>
              <w:left w:val="single" w:sz="6" w:space="0" w:color="000000"/>
            </w:tcBorders>
          </w:tcPr>
          <w:p w:rsidR="0075187E" w:rsidRDefault="004F550B">
            <w:pPr>
              <w:pStyle w:val="TableParagraph"/>
              <w:spacing w:before="219"/>
              <w:ind w:left="215" w:right="7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зам. директора по УПР</w:t>
            </w:r>
          </w:p>
        </w:tc>
      </w:tr>
      <w:tr w:rsidR="0075187E">
        <w:trPr>
          <w:trHeight w:val="373"/>
        </w:trPr>
        <w:tc>
          <w:tcPr>
            <w:tcW w:w="10067" w:type="dxa"/>
            <w:gridSpan w:val="3"/>
          </w:tcPr>
          <w:p w:rsidR="0075187E" w:rsidRDefault="004F550B">
            <w:pPr>
              <w:pStyle w:val="TableParagraph"/>
              <w:spacing w:before="114"/>
              <w:ind w:left="4361" w:right="435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ФЕВРАЛЬ</w:t>
            </w:r>
          </w:p>
        </w:tc>
      </w:tr>
      <w:tr w:rsidR="0075187E">
        <w:trPr>
          <w:trHeight w:val="499"/>
        </w:trPr>
        <w:tc>
          <w:tcPr>
            <w:tcW w:w="831" w:type="dxa"/>
            <w:tcBorders>
              <w:right w:val="single" w:sz="4" w:space="0" w:color="000000"/>
            </w:tcBorders>
          </w:tcPr>
          <w:p w:rsidR="0075187E" w:rsidRDefault="0075187E">
            <w:pPr>
              <w:pStyle w:val="TableParagraph"/>
              <w:spacing w:before="1"/>
              <w:rPr>
                <w:b/>
                <w:sz w:val="20"/>
                <w:szCs w:val="20"/>
              </w:rPr>
            </w:pPr>
          </w:p>
          <w:p w:rsidR="0075187E" w:rsidRDefault="004F550B">
            <w:pPr>
              <w:pStyle w:val="TableParagraph"/>
              <w:spacing w:before="1"/>
              <w:ind w:left="1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795" w:type="dxa"/>
            <w:tcBorders>
              <w:left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85" w:line="276" w:lineRule="auto"/>
              <w:ind w:left="117" w:right="38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 плане </w:t>
            </w:r>
            <w:r>
              <w:rPr>
                <w:sz w:val="20"/>
                <w:szCs w:val="20"/>
              </w:rPr>
              <w:t>финансово-хозяйственной деятельности на 202</w:t>
            </w:r>
            <w:r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 xml:space="preserve"> год</w:t>
            </w:r>
          </w:p>
        </w:tc>
        <w:tc>
          <w:tcPr>
            <w:tcW w:w="2441" w:type="dxa"/>
            <w:tcBorders>
              <w:left w:val="single" w:sz="4" w:space="0" w:color="000000"/>
            </w:tcBorders>
          </w:tcPr>
          <w:p w:rsidR="0075187E" w:rsidRDefault="0075187E">
            <w:pPr>
              <w:pStyle w:val="TableParagraph"/>
              <w:spacing w:before="1"/>
              <w:rPr>
                <w:b/>
                <w:sz w:val="20"/>
                <w:szCs w:val="20"/>
              </w:rPr>
            </w:pPr>
          </w:p>
          <w:p w:rsidR="0075187E" w:rsidRDefault="004F550B">
            <w:pPr>
              <w:pStyle w:val="TableParagraph"/>
              <w:spacing w:before="1"/>
              <w:ind w:left="76" w:right="4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Главный бухгалтер</w:t>
            </w:r>
          </w:p>
        </w:tc>
      </w:tr>
      <w:tr w:rsidR="0075187E">
        <w:trPr>
          <w:trHeight w:val="320"/>
        </w:trPr>
        <w:tc>
          <w:tcPr>
            <w:tcW w:w="10067" w:type="dxa"/>
            <w:gridSpan w:val="3"/>
            <w:tcBorders>
              <w:left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85"/>
              <w:ind w:left="4677" w:right="46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МАРТ</w:t>
            </w:r>
          </w:p>
        </w:tc>
      </w:tr>
      <w:tr w:rsidR="0075187E">
        <w:trPr>
          <w:trHeight w:val="659"/>
        </w:trPr>
        <w:tc>
          <w:tcPr>
            <w:tcW w:w="831" w:type="dxa"/>
            <w:tcBorders>
              <w:bottom w:val="single" w:sz="4" w:space="0" w:color="000000"/>
              <w:right w:val="single" w:sz="6" w:space="0" w:color="000000"/>
            </w:tcBorders>
          </w:tcPr>
          <w:p w:rsidR="0075187E" w:rsidRDefault="0075187E">
            <w:pPr>
              <w:pStyle w:val="TableParagraph"/>
              <w:spacing w:before="1"/>
              <w:rPr>
                <w:b/>
                <w:sz w:val="20"/>
                <w:szCs w:val="20"/>
              </w:rPr>
            </w:pPr>
          </w:p>
          <w:p w:rsidR="0075187E" w:rsidRDefault="004F550B">
            <w:pPr>
              <w:pStyle w:val="TableParagraph"/>
              <w:ind w:left="1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795" w:type="dxa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75187E" w:rsidRDefault="004F550B">
            <w:pPr>
              <w:pStyle w:val="TableParagraph"/>
              <w:spacing w:before="96" w:line="276" w:lineRule="auto"/>
              <w:ind w:left="115" w:right="8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 кадровом обеспечении образовательного процесса в 202</w:t>
            </w:r>
            <w:r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/202</w:t>
            </w:r>
            <w:r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 xml:space="preserve"> учебном году</w:t>
            </w:r>
          </w:p>
        </w:tc>
        <w:tc>
          <w:tcPr>
            <w:tcW w:w="2441" w:type="dxa"/>
            <w:tcBorders>
              <w:left w:val="single" w:sz="6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ind w:left="82" w:right="7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Специалист отдела кадров</w:t>
            </w:r>
          </w:p>
        </w:tc>
      </w:tr>
      <w:tr w:rsidR="0075187E">
        <w:trPr>
          <w:trHeight w:val="327"/>
        </w:trPr>
        <w:tc>
          <w:tcPr>
            <w:tcW w:w="831" w:type="dxa"/>
            <w:tcBorders>
              <w:top w:val="single" w:sz="4" w:space="0" w:color="000000"/>
              <w:right w:val="single" w:sz="6" w:space="0" w:color="000000"/>
            </w:tcBorders>
          </w:tcPr>
          <w:p w:rsidR="0075187E" w:rsidRDefault="0075187E">
            <w:pPr>
              <w:pStyle w:val="TableParagraph"/>
              <w:spacing w:before="10"/>
              <w:rPr>
                <w:b/>
                <w:sz w:val="20"/>
                <w:szCs w:val="20"/>
              </w:rPr>
            </w:pPr>
          </w:p>
          <w:p w:rsidR="0075187E" w:rsidRDefault="004F550B">
            <w:pPr>
              <w:pStyle w:val="TableParagraph"/>
              <w:ind w:left="1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795" w:type="dxa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</w:tcPr>
          <w:p w:rsidR="0075187E" w:rsidRDefault="004F550B">
            <w:pPr>
              <w:pStyle w:val="TableParagraph"/>
              <w:ind w:left="11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 состоянии прохождения стажировок преподавателями</w:t>
            </w:r>
          </w:p>
        </w:tc>
        <w:tc>
          <w:tcPr>
            <w:tcW w:w="2441" w:type="dxa"/>
            <w:tcBorders>
              <w:top w:val="single" w:sz="4" w:space="0" w:color="000000"/>
              <w:left w:val="single" w:sz="6" w:space="0" w:color="000000"/>
            </w:tcBorders>
          </w:tcPr>
          <w:p w:rsidR="0075187E" w:rsidRDefault="004F550B">
            <w:pPr>
              <w:pStyle w:val="TableParagraph"/>
              <w:ind w:left="82" w:right="7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Специалист отдела кадров</w:t>
            </w:r>
          </w:p>
        </w:tc>
      </w:tr>
      <w:tr w:rsidR="0075187E">
        <w:trPr>
          <w:trHeight w:val="404"/>
        </w:trPr>
        <w:tc>
          <w:tcPr>
            <w:tcW w:w="10067" w:type="dxa"/>
            <w:gridSpan w:val="3"/>
          </w:tcPr>
          <w:p w:rsidR="0075187E" w:rsidRDefault="004F550B">
            <w:pPr>
              <w:pStyle w:val="TableParagraph"/>
              <w:spacing w:before="93"/>
              <w:ind w:left="4361" w:right="435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</w:t>
            </w:r>
          </w:p>
        </w:tc>
      </w:tr>
      <w:tr w:rsidR="0075187E">
        <w:trPr>
          <w:trHeight w:val="420"/>
        </w:trPr>
        <w:tc>
          <w:tcPr>
            <w:tcW w:w="831" w:type="dxa"/>
            <w:tcBorders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ind w:left="1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7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ind w:left="11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 планах работы на 202</w:t>
            </w:r>
            <w:r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/202</w:t>
            </w:r>
            <w:r>
              <w:rPr>
                <w:sz w:val="20"/>
                <w:szCs w:val="20"/>
              </w:rPr>
              <w:t xml:space="preserve">4 </w:t>
            </w:r>
            <w:r>
              <w:rPr>
                <w:sz w:val="20"/>
                <w:szCs w:val="20"/>
              </w:rPr>
              <w:t>учебный год</w:t>
            </w:r>
          </w:p>
        </w:tc>
        <w:tc>
          <w:tcPr>
            <w:tcW w:w="2441" w:type="dxa"/>
            <w:tcBorders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before="41"/>
              <w:ind w:right="44"/>
              <w:jc w:val="both"/>
              <w:rPr>
                <w:iCs/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Зам. директора по УПР</w:t>
            </w:r>
          </w:p>
        </w:tc>
      </w:tr>
      <w:tr w:rsidR="0075187E">
        <w:trPr>
          <w:trHeight w:val="357"/>
        </w:trPr>
        <w:tc>
          <w:tcPr>
            <w:tcW w:w="831" w:type="dxa"/>
            <w:tcBorders>
              <w:top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ind w:left="1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7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147" w:line="276" w:lineRule="auto"/>
              <w:ind w:left="11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 подготовке к 202</w:t>
            </w:r>
            <w:r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/202</w:t>
            </w:r>
            <w:r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 xml:space="preserve"> учебному году и отопительному сезону</w:t>
            </w:r>
          </w:p>
        </w:tc>
        <w:tc>
          <w:tcPr>
            <w:tcW w:w="2441" w:type="dxa"/>
            <w:tcBorders>
              <w:top w:val="single" w:sz="4" w:space="0" w:color="000000"/>
              <w:left w:val="single" w:sz="4" w:space="0" w:color="000000"/>
            </w:tcBorders>
          </w:tcPr>
          <w:p w:rsidR="0075187E" w:rsidRDefault="004F550B">
            <w:pPr>
              <w:pStyle w:val="TableParagraph"/>
              <w:spacing w:line="265" w:lineRule="exact"/>
              <w:rPr>
                <w:iCs/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Зам. директора по УПР</w:t>
            </w:r>
          </w:p>
          <w:p w:rsidR="0075187E" w:rsidRDefault="0075187E">
            <w:pPr>
              <w:pStyle w:val="TableParagraph"/>
              <w:spacing w:before="7" w:line="310" w:lineRule="atLeast"/>
              <w:ind w:left="202" w:right="44"/>
              <w:jc w:val="center"/>
              <w:rPr>
                <w:iCs/>
                <w:sz w:val="20"/>
                <w:szCs w:val="20"/>
              </w:rPr>
            </w:pPr>
          </w:p>
        </w:tc>
      </w:tr>
      <w:tr w:rsidR="0075187E">
        <w:trPr>
          <w:trHeight w:val="334"/>
        </w:trPr>
        <w:tc>
          <w:tcPr>
            <w:tcW w:w="10067" w:type="dxa"/>
            <w:gridSpan w:val="3"/>
          </w:tcPr>
          <w:p w:rsidR="0075187E" w:rsidRDefault="004F550B">
            <w:pPr>
              <w:pStyle w:val="TableParagraph"/>
              <w:spacing w:before="103"/>
              <w:ind w:left="4361" w:right="4358"/>
              <w:jc w:val="center"/>
              <w:rPr>
                <w:iCs/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МАЙ</w:t>
            </w:r>
          </w:p>
        </w:tc>
      </w:tr>
      <w:tr w:rsidR="0075187E">
        <w:trPr>
          <w:trHeight w:val="525"/>
        </w:trPr>
        <w:tc>
          <w:tcPr>
            <w:tcW w:w="831" w:type="dxa"/>
            <w:tcBorders>
              <w:right w:val="single" w:sz="6" w:space="0" w:color="000000"/>
            </w:tcBorders>
          </w:tcPr>
          <w:p w:rsidR="0075187E" w:rsidRDefault="0075187E">
            <w:pPr>
              <w:pStyle w:val="TableParagraph"/>
              <w:spacing w:before="6"/>
              <w:rPr>
                <w:b/>
                <w:sz w:val="20"/>
                <w:szCs w:val="20"/>
              </w:rPr>
            </w:pPr>
          </w:p>
          <w:p w:rsidR="0075187E" w:rsidRDefault="004F550B">
            <w:pPr>
              <w:pStyle w:val="TableParagraph"/>
              <w:ind w:left="1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795" w:type="dxa"/>
            <w:tcBorders>
              <w:left w:val="single" w:sz="6" w:space="0" w:color="000000"/>
              <w:right w:val="single" w:sz="6" w:space="0" w:color="000000"/>
            </w:tcBorders>
          </w:tcPr>
          <w:p w:rsidR="0075187E" w:rsidRDefault="004F550B">
            <w:pPr>
              <w:pStyle w:val="TableParagraph"/>
              <w:spacing w:line="276" w:lineRule="auto"/>
              <w:ind w:left="115" w:right="87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 ходе выполнения мероприятий по подготовке и проведению государственной итоговой </w:t>
            </w:r>
            <w:r>
              <w:rPr>
                <w:sz w:val="20"/>
                <w:szCs w:val="20"/>
              </w:rPr>
              <w:t>аттестации выпускников</w:t>
            </w:r>
          </w:p>
        </w:tc>
        <w:tc>
          <w:tcPr>
            <w:tcW w:w="2441" w:type="dxa"/>
            <w:tcBorders>
              <w:left w:val="single" w:sz="6" w:space="0" w:color="000000"/>
            </w:tcBorders>
          </w:tcPr>
          <w:p w:rsidR="0075187E" w:rsidRDefault="004F550B">
            <w:pPr>
              <w:pStyle w:val="TableParagraph"/>
              <w:ind w:left="225" w:right="72"/>
              <w:jc w:val="center"/>
              <w:rPr>
                <w:iCs/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Зам. директора по УПР</w:t>
            </w:r>
          </w:p>
        </w:tc>
      </w:tr>
      <w:tr w:rsidR="0075187E">
        <w:trPr>
          <w:trHeight w:val="205"/>
        </w:trPr>
        <w:tc>
          <w:tcPr>
            <w:tcW w:w="10067" w:type="dxa"/>
            <w:gridSpan w:val="3"/>
          </w:tcPr>
          <w:p w:rsidR="0075187E" w:rsidRDefault="004F550B">
            <w:pPr>
              <w:pStyle w:val="TableParagraph"/>
              <w:ind w:left="225" w:right="72"/>
              <w:jc w:val="center"/>
              <w:rPr>
                <w:iCs/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ИЮНЬ</w:t>
            </w:r>
          </w:p>
          <w:p w:rsidR="0075187E" w:rsidRDefault="0075187E">
            <w:pPr>
              <w:pStyle w:val="TableParagraph"/>
              <w:ind w:left="225" w:right="72"/>
              <w:jc w:val="center"/>
              <w:rPr>
                <w:iCs/>
                <w:sz w:val="20"/>
                <w:szCs w:val="20"/>
              </w:rPr>
            </w:pPr>
          </w:p>
        </w:tc>
      </w:tr>
      <w:tr w:rsidR="0075187E">
        <w:trPr>
          <w:trHeight w:val="450"/>
        </w:trPr>
        <w:tc>
          <w:tcPr>
            <w:tcW w:w="831" w:type="dxa"/>
            <w:tcBorders>
              <w:right w:val="single" w:sz="6" w:space="0" w:color="000000"/>
            </w:tcBorders>
          </w:tcPr>
          <w:p w:rsidR="0075187E" w:rsidRDefault="004F550B">
            <w:pPr>
              <w:pStyle w:val="TableParagraph"/>
              <w:ind w:left="1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795" w:type="dxa"/>
            <w:tcBorders>
              <w:left w:val="single" w:sz="6" w:space="0" w:color="000000"/>
              <w:right w:val="single" w:sz="6" w:space="0" w:color="000000"/>
            </w:tcBorders>
          </w:tcPr>
          <w:p w:rsidR="0075187E" w:rsidRDefault="004F550B">
            <w:pPr>
              <w:pStyle w:val="TableParagraph"/>
              <w:spacing w:line="276" w:lineRule="auto"/>
              <w:ind w:left="115" w:right="87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Подготовка к торжественному мероприятию по вручению дипломов выпускникам</w:t>
            </w:r>
          </w:p>
        </w:tc>
        <w:tc>
          <w:tcPr>
            <w:tcW w:w="2441" w:type="dxa"/>
            <w:tcBorders>
              <w:left w:val="single" w:sz="6" w:space="0" w:color="000000"/>
            </w:tcBorders>
          </w:tcPr>
          <w:p w:rsidR="0075187E" w:rsidRDefault="004F550B">
            <w:pPr>
              <w:pStyle w:val="TableParagraph"/>
              <w:ind w:left="225" w:right="72"/>
              <w:jc w:val="center"/>
              <w:rPr>
                <w:iCs/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Зам. директора по УВР</w:t>
            </w:r>
          </w:p>
        </w:tc>
      </w:tr>
      <w:tr w:rsidR="0075187E">
        <w:trPr>
          <w:trHeight w:val="975"/>
        </w:trPr>
        <w:tc>
          <w:tcPr>
            <w:tcW w:w="831" w:type="dxa"/>
            <w:tcBorders>
              <w:right w:val="single" w:sz="6" w:space="0" w:color="000000"/>
            </w:tcBorders>
          </w:tcPr>
          <w:p w:rsidR="0075187E" w:rsidRDefault="004F550B">
            <w:pPr>
              <w:pStyle w:val="TableParagraph"/>
              <w:ind w:left="1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795" w:type="dxa"/>
            <w:tcBorders>
              <w:left w:val="single" w:sz="6" w:space="0" w:color="000000"/>
              <w:right w:val="single" w:sz="6" w:space="0" w:color="000000"/>
            </w:tcBorders>
          </w:tcPr>
          <w:p w:rsidR="0075187E" w:rsidRDefault="004F550B">
            <w:pPr>
              <w:pStyle w:val="TableParagraph"/>
              <w:spacing w:line="276" w:lineRule="auto"/>
              <w:ind w:left="115" w:right="87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Летняя занятость студентов и трудоустройство выпускников</w:t>
            </w:r>
          </w:p>
        </w:tc>
        <w:tc>
          <w:tcPr>
            <w:tcW w:w="2441" w:type="dxa"/>
            <w:tcBorders>
              <w:left w:val="single" w:sz="6" w:space="0" w:color="000000"/>
            </w:tcBorders>
          </w:tcPr>
          <w:p w:rsidR="0075187E" w:rsidRDefault="004F550B">
            <w:pPr>
              <w:pStyle w:val="TableParagraph"/>
              <w:ind w:left="225" w:right="72"/>
              <w:jc w:val="center"/>
              <w:rPr>
                <w:iCs/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 xml:space="preserve">Зам. директора по УПР, </w:t>
            </w:r>
            <w:r>
              <w:rPr>
                <w:iCs/>
                <w:sz w:val="20"/>
                <w:szCs w:val="20"/>
              </w:rPr>
              <w:t>и</w:t>
            </w:r>
            <w:r>
              <w:rPr>
                <w:iCs/>
                <w:sz w:val="20"/>
                <w:szCs w:val="20"/>
              </w:rPr>
              <w:t xml:space="preserve"> по УВР</w:t>
            </w:r>
          </w:p>
        </w:tc>
      </w:tr>
    </w:tbl>
    <w:p w:rsidR="0075187E" w:rsidRDefault="0075187E">
      <w:pPr>
        <w:jc w:val="center"/>
        <w:rPr>
          <w:sz w:val="24"/>
        </w:rPr>
        <w:sectPr w:rsidR="0075187E">
          <w:pgSz w:w="11910" w:h="16840"/>
          <w:pgMar w:top="680" w:right="320" w:bottom="1080" w:left="720" w:header="0" w:footer="884" w:gutter="0"/>
          <w:cols w:space="720"/>
        </w:sectPr>
      </w:pPr>
    </w:p>
    <w:p w:rsidR="0075187E" w:rsidRDefault="004F550B">
      <w:pPr>
        <w:pStyle w:val="a5"/>
        <w:spacing w:before="75"/>
        <w:ind w:left="3440"/>
        <w:rPr>
          <w:rFonts w:ascii="Times New Roman" w:hAnsi="Times New Roman" w:cs="Times New Roman"/>
        </w:rPr>
      </w:pPr>
      <w:bookmarkStart w:id="2" w:name="_bookmark2"/>
      <w:bookmarkEnd w:id="2"/>
      <w:r>
        <w:rPr>
          <w:rFonts w:ascii="Times New Roman" w:hAnsi="Times New Roman" w:cs="Times New Roman"/>
        </w:rPr>
        <w:lastRenderedPageBreak/>
        <w:t>План работы Совета колледжа</w:t>
      </w:r>
    </w:p>
    <w:p w:rsidR="0075187E" w:rsidRDefault="0075187E">
      <w:pPr>
        <w:pStyle w:val="a5"/>
        <w:spacing w:before="3"/>
        <w:rPr>
          <w:rFonts w:ascii="Times New Roman" w:hAnsi="Times New Roman" w:cs="Times New Roman"/>
        </w:rPr>
      </w:pPr>
    </w:p>
    <w:tbl>
      <w:tblPr>
        <w:tblW w:w="10067" w:type="dxa"/>
        <w:tblInd w:w="55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08"/>
        <w:gridCol w:w="6380"/>
        <w:gridCol w:w="2979"/>
      </w:tblGrid>
      <w:tr w:rsidR="0075187E">
        <w:trPr>
          <w:trHeight w:val="632"/>
        </w:trPr>
        <w:tc>
          <w:tcPr>
            <w:tcW w:w="708" w:type="dxa"/>
          </w:tcPr>
          <w:p w:rsidR="0075187E" w:rsidRDefault="004F550B">
            <w:pPr>
              <w:pStyle w:val="TableParagraph"/>
              <w:spacing w:line="275" w:lineRule="exact"/>
              <w:ind w:left="232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№</w:t>
            </w:r>
          </w:p>
          <w:p w:rsidR="0075187E" w:rsidRDefault="004F550B">
            <w:pPr>
              <w:pStyle w:val="TableParagraph"/>
              <w:spacing w:before="41"/>
              <w:ind w:left="182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п/п</w:t>
            </w:r>
          </w:p>
        </w:tc>
        <w:tc>
          <w:tcPr>
            <w:tcW w:w="6380" w:type="dxa"/>
          </w:tcPr>
          <w:p w:rsidR="0075187E" w:rsidRDefault="004F550B">
            <w:pPr>
              <w:pStyle w:val="TableParagraph"/>
              <w:spacing w:before="157"/>
              <w:ind w:left="1072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Вопросы, выносимые на рассмотрение</w:t>
            </w:r>
          </w:p>
        </w:tc>
        <w:tc>
          <w:tcPr>
            <w:tcW w:w="2979" w:type="dxa"/>
          </w:tcPr>
          <w:p w:rsidR="0075187E" w:rsidRDefault="004F550B">
            <w:pPr>
              <w:pStyle w:val="TableParagraph"/>
              <w:spacing w:before="157"/>
              <w:ind w:left="643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Ответственные</w:t>
            </w:r>
          </w:p>
        </w:tc>
      </w:tr>
      <w:tr w:rsidR="0075187E">
        <w:trPr>
          <w:trHeight w:val="514"/>
        </w:trPr>
        <w:tc>
          <w:tcPr>
            <w:tcW w:w="10067" w:type="dxa"/>
            <w:gridSpan w:val="3"/>
          </w:tcPr>
          <w:p w:rsidR="0075187E" w:rsidRDefault="004F550B">
            <w:pPr>
              <w:pStyle w:val="TableParagraph"/>
              <w:spacing w:before="94"/>
              <w:ind w:left="4319" w:right="4397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СЕНТЯБРЬ</w:t>
            </w:r>
          </w:p>
        </w:tc>
      </w:tr>
      <w:tr w:rsidR="0075187E">
        <w:trPr>
          <w:trHeight w:val="2501"/>
        </w:trPr>
        <w:tc>
          <w:tcPr>
            <w:tcW w:w="708" w:type="dxa"/>
            <w:tcBorders>
              <w:right w:val="single" w:sz="4" w:space="0" w:color="000000"/>
            </w:tcBorders>
          </w:tcPr>
          <w:p w:rsidR="0075187E" w:rsidRDefault="0075187E">
            <w:pPr>
              <w:pStyle w:val="TableParagraph"/>
              <w:rPr>
                <w:b/>
                <w:sz w:val="21"/>
                <w:szCs w:val="21"/>
              </w:rPr>
            </w:pPr>
          </w:p>
          <w:p w:rsidR="0075187E" w:rsidRDefault="0075187E">
            <w:pPr>
              <w:pStyle w:val="TableParagraph"/>
              <w:rPr>
                <w:b/>
                <w:sz w:val="21"/>
                <w:szCs w:val="21"/>
              </w:rPr>
            </w:pPr>
          </w:p>
          <w:p w:rsidR="0075187E" w:rsidRDefault="0075187E">
            <w:pPr>
              <w:pStyle w:val="TableParagraph"/>
              <w:rPr>
                <w:b/>
                <w:sz w:val="21"/>
                <w:szCs w:val="21"/>
              </w:rPr>
            </w:pPr>
          </w:p>
          <w:p w:rsidR="0075187E" w:rsidRDefault="0075187E">
            <w:pPr>
              <w:pStyle w:val="TableParagraph"/>
              <w:rPr>
                <w:b/>
                <w:sz w:val="21"/>
                <w:szCs w:val="21"/>
              </w:rPr>
            </w:pPr>
          </w:p>
          <w:p w:rsidR="0075187E" w:rsidRDefault="004F550B">
            <w:pPr>
              <w:pStyle w:val="TableParagraph"/>
              <w:spacing w:before="158"/>
              <w:ind w:left="17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6380" w:type="dxa"/>
            <w:tcBorders>
              <w:left w:val="single" w:sz="4" w:space="0" w:color="000000"/>
              <w:right w:val="single" w:sz="6" w:space="0" w:color="000000"/>
            </w:tcBorders>
          </w:tcPr>
          <w:p w:rsidR="0075187E" w:rsidRDefault="004F550B">
            <w:pPr>
              <w:pStyle w:val="TableParagraph"/>
              <w:numPr>
                <w:ilvl w:val="0"/>
                <w:numId w:val="1"/>
              </w:numPr>
              <w:tabs>
                <w:tab w:val="left" w:pos="427"/>
              </w:tabs>
              <w:ind w:right="82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 рассмотрении плана работы Совета колледжа на 20</w:t>
            </w:r>
            <w:r>
              <w:rPr>
                <w:sz w:val="21"/>
                <w:szCs w:val="21"/>
              </w:rPr>
              <w:t>22</w:t>
            </w:r>
            <w:r>
              <w:rPr>
                <w:sz w:val="21"/>
                <w:szCs w:val="21"/>
              </w:rPr>
              <w:t>- 202</w:t>
            </w:r>
            <w:r>
              <w:rPr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 xml:space="preserve"> учебный год. Задачи работы Совета Колледжа</w:t>
            </w:r>
          </w:p>
          <w:p w:rsidR="0075187E" w:rsidRDefault="004F550B">
            <w:pPr>
              <w:pStyle w:val="TableParagraph"/>
              <w:tabs>
                <w:tab w:val="left" w:pos="418"/>
              </w:tabs>
              <w:ind w:left="117" w:right="8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</w:t>
            </w:r>
            <w:r>
              <w:rPr>
                <w:sz w:val="21"/>
                <w:szCs w:val="21"/>
              </w:rPr>
              <w:t xml:space="preserve">Утверждение состава Совета </w:t>
            </w:r>
            <w:r>
              <w:rPr>
                <w:sz w:val="21"/>
                <w:szCs w:val="21"/>
              </w:rPr>
              <w:t>колледжа, плана работы, локальныхактов</w:t>
            </w:r>
          </w:p>
          <w:p w:rsidR="0075187E" w:rsidRDefault="004F550B">
            <w:pPr>
              <w:pStyle w:val="TableParagraph"/>
              <w:tabs>
                <w:tab w:val="left" w:pos="521"/>
              </w:tabs>
              <w:ind w:left="117" w:right="86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</w:t>
            </w:r>
            <w:r>
              <w:rPr>
                <w:sz w:val="21"/>
                <w:szCs w:val="21"/>
              </w:rPr>
              <w:t>Анализ готовности педагогического коллектива к выполнению государственного заказа (кадровое обеспечение учебного процесса, учебная нагрузка, заведование кабинетами, классное руководство)</w:t>
            </w:r>
          </w:p>
          <w:p w:rsidR="0075187E" w:rsidRDefault="004F550B">
            <w:pPr>
              <w:pStyle w:val="TableParagraph"/>
              <w:tabs>
                <w:tab w:val="left" w:pos="358"/>
              </w:tabs>
              <w:ind w:left="11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</w:t>
            </w:r>
            <w:r>
              <w:rPr>
                <w:sz w:val="21"/>
                <w:szCs w:val="21"/>
              </w:rPr>
              <w:t xml:space="preserve">О состоянии охраны труда, </w:t>
            </w:r>
            <w:r>
              <w:rPr>
                <w:sz w:val="21"/>
                <w:szCs w:val="21"/>
              </w:rPr>
              <w:t>противопожарной</w:t>
            </w:r>
          </w:p>
          <w:p w:rsidR="0075187E" w:rsidRDefault="004F550B">
            <w:pPr>
              <w:pStyle w:val="TableParagraph"/>
              <w:spacing w:line="270" w:lineRule="atLeast"/>
              <w:ind w:left="117" w:right="46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безопасности, и антитеррористической защищенности в колледже</w:t>
            </w:r>
          </w:p>
        </w:tc>
        <w:tc>
          <w:tcPr>
            <w:tcW w:w="2979" w:type="dxa"/>
            <w:tcBorders>
              <w:left w:val="single" w:sz="6" w:space="0" w:color="000000"/>
            </w:tcBorders>
          </w:tcPr>
          <w:p w:rsidR="0075187E" w:rsidRDefault="004F550B">
            <w:pPr>
              <w:pStyle w:val="TableParagraph"/>
              <w:spacing w:line="516" w:lineRule="auto"/>
              <w:ind w:left="1059" w:right="901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Директор директор</w:t>
            </w:r>
          </w:p>
          <w:p w:rsidR="0075187E" w:rsidRDefault="004F550B">
            <w:pPr>
              <w:pStyle w:val="TableParagraph"/>
              <w:spacing w:line="275" w:lineRule="exact"/>
              <w:ind w:left="115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Зам. директора по УПР</w:t>
            </w:r>
          </w:p>
          <w:p w:rsidR="0075187E" w:rsidRDefault="0075187E">
            <w:pPr>
              <w:pStyle w:val="TableParagraph"/>
              <w:rPr>
                <w:b/>
                <w:iCs/>
                <w:sz w:val="21"/>
                <w:szCs w:val="21"/>
              </w:rPr>
            </w:pPr>
          </w:p>
          <w:p w:rsidR="0075187E" w:rsidRDefault="0075187E">
            <w:pPr>
              <w:pStyle w:val="TableParagraph"/>
              <w:rPr>
                <w:b/>
                <w:iCs/>
                <w:sz w:val="21"/>
                <w:szCs w:val="21"/>
              </w:rPr>
            </w:pPr>
          </w:p>
          <w:p w:rsidR="0075187E" w:rsidRDefault="004F550B">
            <w:pPr>
              <w:pStyle w:val="TableParagraph"/>
              <w:spacing w:before="224"/>
              <w:ind w:left="429" w:right="399" w:firstLine="4"/>
              <w:rPr>
                <w:i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Инженер по ОТ и ТБ</w:t>
            </w:r>
          </w:p>
        </w:tc>
      </w:tr>
      <w:tr w:rsidR="0075187E">
        <w:trPr>
          <w:trHeight w:val="437"/>
        </w:trPr>
        <w:tc>
          <w:tcPr>
            <w:tcW w:w="10067" w:type="dxa"/>
            <w:gridSpan w:val="3"/>
          </w:tcPr>
          <w:p w:rsidR="0075187E" w:rsidRDefault="004F550B">
            <w:pPr>
              <w:pStyle w:val="TableParagraph"/>
              <w:spacing w:before="55"/>
              <w:ind w:left="4319" w:right="4397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ДЕКАБРЬ</w:t>
            </w:r>
          </w:p>
        </w:tc>
      </w:tr>
      <w:tr w:rsidR="0075187E">
        <w:trPr>
          <w:trHeight w:val="1102"/>
        </w:trPr>
        <w:tc>
          <w:tcPr>
            <w:tcW w:w="708" w:type="dxa"/>
            <w:tcBorders>
              <w:right w:val="single" w:sz="4" w:space="0" w:color="000000"/>
            </w:tcBorders>
          </w:tcPr>
          <w:p w:rsidR="0075187E" w:rsidRDefault="0075187E">
            <w:pPr>
              <w:pStyle w:val="TableParagraph"/>
              <w:spacing w:before="7"/>
              <w:rPr>
                <w:b/>
                <w:sz w:val="21"/>
                <w:szCs w:val="21"/>
              </w:rPr>
            </w:pPr>
          </w:p>
          <w:p w:rsidR="0075187E" w:rsidRDefault="004F550B">
            <w:pPr>
              <w:pStyle w:val="TableParagraph"/>
              <w:spacing w:before="1"/>
              <w:ind w:left="17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6380" w:type="dxa"/>
            <w:tcBorders>
              <w:left w:val="single" w:sz="4" w:space="0" w:color="000000"/>
              <w:right w:val="single" w:sz="6" w:space="0" w:color="000000"/>
            </w:tcBorders>
          </w:tcPr>
          <w:p w:rsidR="0075187E" w:rsidRDefault="004F550B">
            <w:pPr>
              <w:pStyle w:val="TableParagraph"/>
              <w:numPr>
                <w:ilvl w:val="0"/>
                <w:numId w:val="2"/>
              </w:numPr>
              <w:tabs>
                <w:tab w:val="left" w:pos="358"/>
              </w:tabs>
              <w:spacing w:line="267" w:lineRule="exact"/>
              <w:ind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 выполнении плана ФХД за 20</w:t>
            </w:r>
            <w:r>
              <w:rPr>
                <w:sz w:val="21"/>
                <w:szCs w:val="21"/>
              </w:rPr>
              <w:t xml:space="preserve">22 </w:t>
            </w:r>
            <w:r>
              <w:rPr>
                <w:sz w:val="21"/>
                <w:szCs w:val="21"/>
              </w:rPr>
              <w:t>год.</w:t>
            </w:r>
          </w:p>
          <w:p w:rsidR="0075187E" w:rsidRDefault="004F550B">
            <w:pPr>
              <w:pStyle w:val="TableParagraph"/>
              <w:tabs>
                <w:tab w:val="left" w:pos="884"/>
              </w:tabs>
              <w:spacing w:line="270" w:lineRule="atLeast"/>
              <w:ind w:left="117" w:right="85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</w:t>
            </w:r>
            <w:r>
              <w:rPr>
                <w:sz w:val="21"/>
                <w:szCs w:val="21"/>
              </w:rPr>
              <w:t xml:space="preserve">Анализ информационного сопровождения образовательного процесса на </w:t>
            </w:r>
            <w:r>
              <w:rPr>
                <w:sz w:val="21"/>
                <w:szCs w:val="21"/>
              </w:rPr>
              <w:t>официальном сайте колледжа</w:t>
            </w:r>
          </w:p>
        </w:tc>
        <w:tc>
          <w:tcPr>
            <w:tcW w:w="2979" w:type="dxa"/>
            <w:tcBorders>
              <w:left w:val="single" w:sz="6" w:space="0" w:color="000000"/>
            </w:tcBorders>
          </w:tcPr>
          <w:p w:rsidR="0075187E" w:rsidRDefault="004F550B">
            <w:pPr>
              <w:pStyle w:val="TableParagraph"/>
              <w:ind w:right="757" w:firstLineChars="50" w:firstLine="105"/>
              <w:jc w:val="center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Директор, гл. бухгалтер</w:t>
            </w:r>
          </w:p>
        </w:tc>
      </w:tr>
      <w:tr w:rsidR="0075187E">
        <w:trPr>
          <w:trHeight w:val="452"/>
        </w:trPr>
        <w:tc>
          <w:tcPr>
            <w:tcW w:w="10067" w:type="dxa"/>
            <w:gridSpan w:val="3"/>
          </w:tcPr>
          <w:p w:rsidR="0075187E" w:rsidRDefault="004F550B">
            <w:pPr>
              <w:pStyle w:val="TableParagraph"/>
              <w:spacing w:before="63"/>
              <w:ind w:left="4317" w:right="4397"/>
              <w:jc w:val="center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ФЕВРАЛЬ</w:t>
            </w:r>
          </w:p>
        </w:tc>
      </w:tr>
      <w:tr w:rsidR="0075187E">
        <w:trPr>
          <w:trHeight w:val="1184"/>
        </w:trPr>
        <w:tc>
          <w:tcPr>
            <w:tcW w:w="708" w:type="dxa"/>
            <w:tcBorders>
              <w:right w:val="single" w:sz="4" w:space="0" w:color="000000"/>
            </w:tcBorders>
          </w:tcPr>
          <w:p w:rsidR="0075187E" w:rsidRDefault="0075187E">
            <w:pPr>
              <w:pStyle w:val="TableParagraph"/>
              <w:spacing w:before="2"/>
              <w:rPr>
                <w:b/>
                <w:sz w:val="21"/>
                <w:szCs w:val="21"/>
              </w:rPr>
            </w:pPr>
          </w:p>
          <w:p w:rsidR="0075187E" w:rsidRDefault="004F550B">
            <w:pPr>
              <w:pStyle w:val="TableParagraph"/>
              <w:ind w:left="17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6380" w:type="dxa"/>
            <w:tcBorders>
              <w:left w:val="single" w:sz="4" w:space="0" w:color="000000"/>
              <w:right w:val="single" w:sz="6" w:space="0" w:color="000000"/>
            </w:tcBorders>
          </w:tcPr>
          <w:p w:rsidR="0075187E" w:rsidRDefault="004F550B">
            <w:pPr>
              <w:pStyle w:val="TableParagraph"/>
              <w:numPr>
                <w:ilvl w:val="0"/>
                <w:numId w:val="3"/>
              </w:numPr>
              <w:tabs>
                <w:tab w:val="left" w:pos="358"/>
              </w:tabs>
              <w:spacing w:line="270" w:lineRule="exact"/>
              <w:ind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 государственном задании на 202</w:t>
            </w:r>
            <w:r>
              <w:rPr>
                <w:sz w:val="21"/>
                <w:szCs w:val="21"/>
              </w:rPr>
              <w:t xml:space="preserve">3-2024 учебный </w:t>
            </w:r>
            <w:r>
              <w:rPr>
                <w:sz w:val="21"/>
                <w:szCs w:val="21"/>
              </w:rPr>
              <w:t>год.</w:t>
            </w:r>
          </w:p>
          <w:p w:rsidR="0075187E" w:rsidRDefault="0075187E">
            <w:pPr>
              <w:pStyle w:val="TableParagraph"/>
              <w:rPr>
                <w:b/>
                <w:sz w:val="21"/>
                <w:szCs w:val="21"/>
              </w:rPr>
            </w:pPr>
          </w:p>
          <w:p w:rsidR="0075187E" w:rsidRDefault="004F550B">
            <w:pPr>
              <w:pStyle w:val="TableParagraph"/>
              <w:numPr>
                <w:ilvl w:val="0"/>
                <w:numId w:val="3"/>
              </w:numPr>
              <w:tabs>
                <w:tab w:val="left" w:pos="423"/>
              </w:tabs>
              <w:ind w:right="83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 финансовом обеспечении, материально-техническом оснащении образовательного процесса.</w:t>
            </w:r>
          </w:p>
        </w:tc>
        <w:tc>
          <w:tcPr>
            <w:tcW w:w="2979" w:type="dxa"/>
            <w:tcBorders>
              <w:left w:val="single" w:sz="6" w:space="0" w:color="000000"/>
            </w:tcBorders>
          </w:tcPr>
          <w:p w:rsidR="0075187E" w:rsidRDefault="004F550B">
            <w:pPr>
              <w:pStyle w:val="TableParagraph"/>
              <w:spacing w:line="270" w:lineRule="exact"/>
              <w:ind w:left="237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Директор, гл. бухгалтер</w:t>
            </w:r>
          </w:p>
          <w:p w:rsidR="0075187E" w:rsidRDefault="0075187E">
            <w:pPr>
              <w:pStyle w:val="TableParagraph"/>
              <w:rPr>
                <w:b/>
                <w:iCs/>
                <w:sz w:val="21"/>
                <w:szCs w:val="21"/>
              </w:rPr>
            </w:pPr>
          </w:p>
          <w:p w:rsidR="0075187E" w:rsidRDefault="004F550B">
            <w:pPr>
              <w:pStyle w:val="TableParagraph"/>
              <w:ind w:left="353" w:right="155" w:hanging="147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 xml:space="preserve">Директор, гл. бухгалтер, </w:t>
            </w:r>
            <w:r>
              <w:rPr>
                <w:iCs/>
                <w:sz w:val="21"/>
                <w:szCs w:val="21"/>
              </w:rPr>
              <w:t>заместитель директора по АХЧ</w:t>
            </w:r>
          </w:p>
        </w:tc>
      </w:tr>
    </w:tbl>
    <w:p w:rsidR="0075187E" w:rsidRDefault="0075187E">
      <w:pPr>
        <w:rPr>
          <w:sz w:val="24"/>
        </w:rPr>
        <w:sectPr w:rsidR="0075187E">
          <w:pgSz w:w="11910" w:h="16840"/>
          <w:pgMar w:top="1040" w:right="320" w:bottom="1080" w:left="720" w:header="0" w:footer="884" w:gutter="0"/>
          <w:cols w:space="720"/>
        </w:sectPr>
      </w:pPr>
    </w:p>
    <w:p w:rsidR="0075187E" w:rsidRDefault="004F550B">
      <w:pPr>
        <w:pStyle w:val="a5"/>
        <w:spacing w:before="75"/>
        <w:ind w:left="2950"/>
        <w:rPr>
          <w:rFonts w:ascii="Times New Roman" w:hAnsi="Times New Roman" w:cs="Times New Roman"/>
        </w:rPr>
      </w:pPr>
      <w:bookmarkStart w:id="3" w:name="_bookmark3"/>
      <w:bookmarkEnd w:id="3"/>
      <w:r>
        <w:rPr>
          <w:rFonts w:ascii="Times New Roman" w:hAnsi="Times New Roman" w:cs="Times New Roman"/>
        </w:rPr>
        <w:lastRenderedPageBreak/>
        <w:t>План работы Педагогического Совета</w:t>
      </w:r>
    </w:p>
    <w:p w:rsidR="0075187E" w:rsidRDefault="0075187E">
      <w:pPr>
        <w:pStyle w:val="a5"/>
        <w:spacing w:before="6"/>
        <w:rPr>
          <w:rFonts w:ascii="Times New Roman" w:hAnsi="Times New Roman" w:cs="Times New Roman"/>
          <w:sz w:val="24"/>
        </w:rPr>
      </w:pPr>
    </w:p>
    <w:tbl>
      <w:tblPr>
        <w:tblW w:w="9853" w:type="dxa"/>
        <w:tblInd w:w="59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566"/>
        <w:gridCol w:w="6488"/>
        <w:gridCol w:w="2799"/>
      </w:tblGrid>
      <w:tr w:rsidR="0075187E">
        <w:trPr>
          <w:trHeight w:val="553"/>
        </w:trPr>
        <w:tc>
          <w:tcPr>
            <w:tcW w:w="566" w:type="dxa"/>
          </w:tcPr>
          <w:p w:rsidR="0075187E" w:rsidRDefault="004F550B">
            <w:pPr>
              <w:pStyle w:val="TableParagraph"/>
              <w:spacing w:before="2" w:line="276" w:lineRule="exact"/>
              <w:ind w:left="107" w:right="65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6488" w:type="dxa"/>
          </w:tcPr>
          <w:p w:rsidR="0075187E" w:rsidRDefault="004F550B">
            <w:pPr>
              <w:pStyle w:val="TableParagraph"/>
              <w:spacing w:before="135"/>
              <w:ind w:left="1180"/>
              <w:rPr>
                <w:b/>
                <w:sz w:val="24"/>
              </w:rPr>
            </w:pPr>
            <w:r>
              <w:rPr>
                <w:b/>
                <w:sz w:val="24"/>
              </w:rPr>
              <w:t>Вопросы, выносимые на рассмотрение</w:t>
            </w:r>
          </w:p>
        </w:tc>
        <w:tc>
          <w:tcPr>
            <w:tcW w:w="2799" w:type="dxa"/>
          </w:tcPr>
          <w:p w:rsidR="0075187E" w:rsidRDefault="004F550B">
            <w:pPr>
              <w:pStyle w:val="TableParagraph"/>
              <w:spacing w:before="135"/>
              <w:ind w:left="232" w:right="16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75187E">
        <w:trPr>
          <w:trHeight w:val="454"/>
        </w:trPr>
        <w:tc>
          <w:tcPr>
            <w:tcW w:w="9853" w:type="dxa"/>
            <w:gridSpan w:val="3"/>
          </w:tcPr>
          <w:p w:rsidR="0075187E" w:rsidRDefault="004F550B">
            <w:pPr>
              <w:pStyle w:val="TableParagraph"/>
              <w:spacing w:before="82"/>
              <w:ind w:left="4432" w:right="4375"/>
              <w:jc w:val="center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</w:tr>
      <w:tr w:rsidR="0075187E">
        <w:trPr>
          <w:trHeight w:val="596"/>
        </w:trPr>
        <w:tc>
          <w:tcPr>
            <w:tcW w:w="566" w:type="dxa"/>
          </w:tcPr>
          <w:p w:rsidR="0075187E" w:rsidRDefault="004F550B">
            <w:pPr>
              <w:pStyle w:val="TableParagraph"/>
              <w:spacing w:before="152"/>
              <w:ind w:right="19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488" w:type="dxa"/>
          </w:tcPr>
          <w:p w:rsidR="0075187E" w:rsidRDefault="004F550B">
            <w:pPr>
              <w:pStyle w:val="TableParagraph"/>
              <w:spacing w:before="26" w:line="284" w:lineRule="exact"/>
              <w:ind w:left="107"/>
              <w:rPr>
                <w:sz w:val="24"/>
              </w:rPr>
            </w:pPr>
            <w:r>
              <w:rPr>
                <w:sz w:val="28"/>
              </w:rPr>
              <w:t>1</w:t>
            </w:r>
            <w:r>
              <w:rPr>
                <w:sz w:val="24"/>
              </w:rPr>
              <w:t>. Основные направления деятельности педагогического коллектива на 20</w:t>
            </w:r>
            <w:r>
              <w:rPr>
                <w:sz w:val="24"/>
              </w:rPr>
              <w:t>22</w:t>
            </w:r>
            <w:r>
              <w:rPr>
                <w:sz w:val="24"/>
              </w:rPr>
              <w:t>-202</w:t>
            </w:r>
            <w:r>
              <w:rPr>
                <w:sz w:val="24"/>
              </w:rPr>
              <w:t xml:space="preserve">3 </w:t>
            </w:r>
            <w:r>
              <w:rPr>
                <w:sz w:val="24"/>
              </w:rPr>
              <w:t>учебный год.</w:t>
            </w:r>
          </w:p>
        </w:tc>
        <w:tc>
          <w:tcPr>
            <w:tcW w:w="2799" w:type="dxa"/>
          </w:tcPr>
          <w:p w:rsidR="0075187E" w:rsidRDefault="004F550B">
            <w:pPr>
              <w:pStyle w:val="TableParagraph"/>
              <w:spacing w:line="267" w:lineRule="exact"/>
              <w:ind w:left="232" w:right="202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75187E">
        <w:trPr>
          <w:trHeight w:val="433"/>
        </w:trPr>
        <w:tc>
          <w:tcPr>
            <w:tcW w:w="9853" w:type="dxa"/>
            <w:gridSpan w:val="3"/>
          </w:tcPr>
          <w:p w:rsidR="0075187E" w:rsidRDefault="004F550B">
            <w:pPr>
              <w:pStyle w:val="TableParagraph"/>
              <w:spacing w:before="73"/>
              <w:ind w:left="4412" w:right="4388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</w:tr>
      <w:tr w:rsidR="0075187E">
        <w:trPr>
          <w:trHeight w:val="1654"/>
        </w:trPr>
        <w:tc>
          <w:tcPr>
            <w:tcW w:w="566" w:type="dxa"/>
          </w:tcPr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4F550B">
            <w:pPr>
              <w:pStyle w:val="TableParagraph"/>
              <w:ind w:right="19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88" w:type="dxa"/>
          </w:tcPr>
          <w:p w:rsidR="0075187E" w:rsidRDefault="004F550B">
            <w:pPr>
              <w:pStyle w:val="TableParagraph"/>
              <w:numPr>
                <w:ilvl w:val="0"/>
                <w:numId w:val="4"/>
              </w:numPr>
              <w:tabs>
                <w:tab w:val="left" w:pos="408"/>
              </w:tabs>
              <w:spacing w:line="270" w:lineRule="exact"/>
              <w:ind w:firstLine="0"/>
              <w:rPr>
                <w:sz w:val="24"/>
              </w:rPr>
            </w:pPr>
            <w:r>
              <w:rPr>
                <w:sz w:val="24"/>
              </w:rPr>
              <w:t>О подготовке к ГИА выпускников 202</w:t>
            </w:r>
            <w:r>
              <w:rPr>
                <w:sz w:val="24"/>
              </w:rPr>
              <w:t>3</w:t>
            </w:r>
            <w:r>
              <w:rPr>
                <w:sz w:val="24"/>
              </w:rPr>
              <w:t>года.</w:t>
            </w:r>
          </w:p>
          <w:p w:rsidR="0075187E" w:rsidRDefault="004F550B">
            <w:pPr>
              <w:pStyle w:val="TableParagraph"/>
              <w:numPr>
                <w:ilvl w:val="0"/>
                <w:numId w:val="4"/>
              </w:numPr>
              <w:tabs>
                <w:tab w:val="left" w:pos="348"/>
              </w:tabs>
              <w:ind w:left="347" w:hanging="240"/>
              <w:rPr>
                <w:sz w:val="24"/>
              </w:rPr>
            </w:pPr>
            <w:r>
              <w:rPr>
                <w:sz w:val="24"/>
              </w:rPr>
              <w:t xml:space="preserve">О подготовке к защите </w:t>
            </w:r>
            <w:r>
              <w:rPr>
                <w:sz w:val="24"/>
              </w:rPr>
              <w:t>выпускных экзаменационных</w:t>
            </w:r>
            <w:r>
              <w:rPr>
                <w:sz w:val="24"/>
              </w:rPr>
              <w:t xml:space="preserve"> работ</w:t>
            </w:r>
          </w:p>
          <w:p w:rsidR="0075187E" w:rsidRDefault="004F550B">
            <w:pPr>
              <w:pStyle w:val="TableParagraph"/>
              <w:numPr>
                <w:ilvl w:val="0"/>
                <w:numId w:val="4"/>
              </w:numPr>
              <w:tabs>
                <w:tab w:val="left" w:pos="708"/>
                <w:tab w:val="left" w:pos="5125"/>
              </w:tabs>
              <w:ind w:left="347" w:right="75" w:hanging="240"/>
              <w:rPr>
                <w:sz w:val="24"/>
              </w:rPr>
            </w:pPr>
            <w:r>
              <w:rPr>
                <w:sz w:val="24"/>
              </w:rPr>
              <w:t xml:space="preserve">Подготовке     к проведению демонстрационного </w:t>
            </w:r>
          </w:p>
          <w:p w:rsidR="0075187E" w:rsidRDefault="004F550B">
            <w:pPr>
              <w:pStyle w:val="TableParagraph"/>
              <w:tabs>
                <w:tab w:val="left" w:pos="708"/>
                <w:tab w:val="left" w:pos="5125"/>
              </w:tabs>
              <w:ind w:left="107" w:right="75"/>
              <w:rPr>
                <w:sz w:val="24"/>
              </w:rPr>
            </w:pPr>
            <w:r>
              <w:rPr>
                <w:sz w:val="24"/>
              </w:rPr>
              <w:t>экзамена  по компетенции «Сварочные технологии»</w:t>
            </w:r>
            <w:r>
              <w:rPr>
                <w:sz w:val="24"/>
              </w:rPr>
              <w:t xml:space="preserve"> и «Поварское дело»</w:t>
            </w:r>
          </w:p>
          <w:p w:rsidR="0075187E" w:rsidRDefault="004F550B">
            <w:pPr>
              <w:pStyle w:val="TableParagraph"/>
              <w:numPr>
                <w:ilvl w:val="0"/>
                <w:numId w:val="4"/>
              </w:numPr>
              <w:tabs>
                <w:tab w:val="left" w:pos="348"/>
              </w:tabs>
              <w:spacing w:line="263" w:lineRule="exact"/>
              <w:ind w:left="347" w:hanging="240"/>
              <w:jc w:val="both"/>
              <w:rPr>
                <w:sz w:val="24"/>
              </w:rPr>
            </w:pPr>
            <w:r>
              <w:rPr>
                <w:sz w:val="24"/>
              </w:rPr>
              <w:t>Разное</w:t>
            </w:r>
          </w:p>
        </w:tc>
        <w:tc>
          <w:tcPr>
            <w:tcW w:w="2799" w:type="dxa"/>
          </w:tcPr>
          <w:p w:rsidR="0075187E" w:rsidRDefault="004F550B">
            <w:pPr>
              <w:pStyle w:val="TableParagraph"/>
              <w:ind w:left="280" w:right="25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Зам директора по ТО Зам директора </w:t>
            </w:r>
            <w:r>
              <w:rPr>
                <w:sz w:val="24"/>
              </w:rPr>
              <w:t>по УПР</w:t>
            </w:r>
          </w:p>
          <w:p w:rsidR="0075187E" w:rsidRDefault="0075187E">
            <w:pPr>
              <w:pStyle w:val="TableParagraph"/>
              <w:ind w:left="280" w:right="250"/>
              <w:jc w:val="both"/>
              <w:rPr>
                <w:sz w:val="24"/>
              </w:rPr>
            </w:pPr>
          </w:p>
        </w:tc>
      </w:tr>
      <w:tr w:rsidR="0075187E">
        <w:trPr>
          <w:trHeight w:val="428"/>
        </w:trPr>
        <w:tc>
          <w:tcPr>
            <w:tcW w:w="9853" w:type="dxa"/>
            <w:gridSpan w:val="3"/>
          </w:tcPr>
          <w:p w:rsidR="0075187E" w:rsidRDefault="004F550B">
            <w:pPr>
              <w:pStyle w:val="TableParagraph"/>
              <w:spacing w:before="68"/>
              <w:ind w:left="4409" w:right="4388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</w:tr>
      <w:tr w:rsidR="0075187E">
        <w:trPr>
          <w:trHeight w:val="598"/>
        </w:trPr>
        <w:tc>
          <w:tcPr>
            <w:tcW w:w="566" w:type="dxa"/>
          </w:tcPr>
          <w:p w:rsidR="0075187E" w:rsidRDefault="004F550B">
            <w:pPr>
              <w:pStyle w:val="TableParagraph"/>
              <w:spacing w:before="154"/>
              <w:ind w:right="193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488" w:type="dxa"/>
          </w:tcPr>
          <w:p w:rsidR="0075187E" w:rsidRDefault="004F550B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1. Итоги успеваемости и качество знаний за 1 семестр 20</w:t>
            </w:r>
            <w:r>
              <w:rPr>
                <w:sz w:val="24"/>
              </w:rPr>
              <w:t>22</w:t>
            </w:r>
            <w:r>
              <w:rPr>
                <w:sz w:val="24"/>
              </w:rPr>
              <w:t>- 202</w:t>
            </w:r>
            <w:r>
              <w:rPr>
                <w:sz w:val="24"/>
              </w:rPr>
              <w:t>3</w:t>
            </w:r>
            <w:r>
              <w:rPr>
                <w:sz w:val="24"/>
              </w:rPr>
              <w:t xml:space="preserve"> гг.</w:t>
            </w:r>
          </w:p>
        </w:tc>
        <w:tc>
          <w:tcPr>
            <w:tcW w:w="2799" w:type="dxa"/>
          </w:tcPr>
          <w:p w:rsidR="0075187E" w:rsidRDefault="004F550B">
            <w:pPr>
              <w:pStyle w:val="TableParagraph"/>
              <w:spacing w:line="270" w:lineRule="exact"/>
              <w:ind w:left="229" w:right="202"/>
              <w:jc w:val="center"/>
              <w:rPr>
                <w:sz w:val="24"/>
              </w:rPr>
            </w:pPr>
            <w:r>
              <w:rPr>
                <w:sz w:val="24"/>
              </w:rPr>
              <w:t>Зам директора по УПР</w:t>
            </w:r>
          </w:p>
          <w:p w:rsidR="0075187E" w:rsidRDefault="004F550B">
            <w:pPr>
              <w:pStyle w:val="TableParagraph"/>
              <w:spacing w:line="270" w:lineRule="exact"/>
              <w:ind w:left="229" w:right="202"/>
              <w:jc w:val="center"/>
              <w:rPr>
                <w:sz w:val="24"/>
              </w:rPr>
            </w:pPr>
            <w:r>
              <w:rPr>
                <w:sz w:val="24"/>
              </w:rPr>
              <w:t>Зам директора по ТО</w:t>
            </w:r>
          </w:p>
        </w:tc>
      </w:tr>
      <w:tr w:rsidR="0075187E">
        <w:trPr>
          <w:trHeight w:val="546"/>
        </w:trPr>
        <w:tc>
          <w:tcPr>
            <w:tcW w:w="9853" w:type="dxa"/>
            <w:gridSpan w:val="3"/>
          </w:tcPr>
          <w:p w:rsidR="0075187E" w:rsidRDefault="004F550B">
            <w:pPr>
              <w:pStyle w:val="TableParagraph"/>
              <w:spacing w:before="109"/>
              <w:ind w:left="4432" w:right="4372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</w:tr>
      <w:tr w:rsidR="0075187E">
        <w:trPr>
          <w:trHeight w:val="2483"/>
        </w:trPr>
        <w:tc>
          <w:tcPr>
            <w:tcW w:w="566" w:type="dxa"/>
          </w:tcPr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4F550B">
            <w:pPr>
              <w:pStyle w:val="TableParagraph"/>
              <w:spacing w:before="198"/>
              <w:ind w:right="193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488" w:type="dxa"/>
          </w:tcPr>
          <w:p w:rsidR="0075187E" w:rsidRDefault="004F550B">
            <w:pPr>
              <w:pStyle w:val="TableParagraph"/>
              <w:numPr>
                <w:ilvl w:val="0"/>
                <w:numId w:val="5"/>
              </w:numPr>
              <w:tabs>
                <w:tab w:val="left" w:pos="348"/>
              </w:tabs>
              <w:spacing w:line="267" w:lineRule="exact"/>
              <w:ind w:firstLine="0"/>
              <w:rPr>
                <w:sz w:val="24"/>
              </w:rPr>
            </w:pPr>
            <w:r>
              <w:rPr>
                <w:sz w:val="24"/>
              </w:rPr>
              <w:t>О подготовке к проведению демонстрационного экзамена</w:t>
            </w:r>
          </w:p>
          <w:p w:rsidR="0075187E" w:rsidRDefault="004F550B">
            <w:pPr>
              <w:pStyle w:val="TableParagraph"/>
              <w:numPr>
                <w:ilvl w:val="0"/>
                <w:numId w:val="5"/>
              </w:numPr>
              <w:tabs>
                <w:tab w:val="left" w:pos="348"/>
              </w:tabs>
              <w:ind w:firstLine="0"/>
              <w:rPr>
                <w:sz w:val="24"/>
              </w:rPr>
            </w:pPr>
            <w:r>
              <w:rPr>
                <w:sz w:val="24"/>
              </w:rPr>
              <w:t>Результаты самообследования на 01.04.202</w:t>
            </w:r>
            <w:r>
              <w:rPr>
                <w:sz w:val="24"/>
              </w:rPr>
              <w:t xml:space="preserve">3 </w:t>
            </w:r>
            <w:r>
              <w:rPr>
                <w:sz w:val="24"/>
              </w:rPr>
              <w:t>г.</w:t>
            </w:r>
          </w:p>
          <w:p w:rsidR="0075187E" w:rsidRDefault="004F550B">
            <w:pPr>
              <w:pStyle w:val="TableParagraph"/>
              <w:numPr>
                <w:ilvl w:val="0"/>
                <w:numId w:val="5"/>
              </w:numPr>
              <w:tabs>
                <w:tab w:val="left" w:pos="425"/>
              </w:tabs>
              <w:ind w:right="80" w:firstLine="0"/>
              <w:rPr>
                <w:sz w:val="24"/>
              </w:rPr>
            </w:pPr>
            <w:r>
              <w:rPr>
                <w:sz w:val="24"/>
              </w:rPr>
              <w:t xml:space="preserve">Профилактика </w:t>
            </w:r>
            <w:r>
              <w:rPr>
                <w:sz w:val="24"/>
              </w:rPr>
              <w:t>правонарушений несовершеннолетних и противодействие экстремизму</w:t>
            </w:r>
          </w:p>
          <w:p w:rsidR="0075187E" w:rsidRDefault="004F550B">
            <w:pPr>
              <w:pStyle w:val="TableParagraph"/>
              <w:numPr>
                <w:ilvl w:val="0"/>
                <w:numId w:val="6"/>
              </w:numPr>
              <w:tabs>
                <w:tab w:val="left" w:pos="449"/>
              </w:tabs>
              <w:ind w:right="79" w:firstLine="0"/>
              <w:jc w:val="both"/>
              <w:rPr>
                <w:sz w:val="24"/>
              </w:rPr>
            </w:pPr>
            <w:r>
              <w:rPr>
                <w:sz w:val="24"/>
              </w:rPr>
              <w:t>Деятельность коллектива колледжа по использования активных технологий воспитательной работы как фактор и условие развития профессионала</w:t>
            </w:r>
          </w:p>
          <w:p w:rsidR="0075187E" w:rsidRDefault="004F550B">
            <w:pPr>
              <w:pStyle w:val="TableParagraph"/>
              <w:numPr>
                <w:ilvl w:val="0"/>
                <w:numId w:val="6"/>
              </w:numPr>
              <w:tabs>
                <w:tab w:val="left" w:pos="348"/>
              </w:tabs>
              <w:ind w:left="347" w:hanging="240"/>
              <w:jc w:val="both"/>
              <w:rPr>
                <w:sz w:val="24"/>
              </w:rPr>
            </w:pPr>
            <w:r>
              <w:rPr>
                <w:sz w:val="24"/>
              </w:rPr>
              <w:t>Анализ готовности студентов выпускных групп кГИА</w:t>
            </w:r>
          </w:p>
          <w:p w:rsidR="0075187E" w:rsidRDefault="004F550B">
            <w:pPr>
              <w:pStyle w:val="TableParagraph"/>
              <w:numPr>
                <w:ilvl w:val="0"/>
                <w:numId w:val="6"/>
              </w:numPr>
              <w:tabs>
                <w:tab w:val="left" w:pos="348"/>
              </w:tabs>
              <w:spacing w:line="263" w:lineRule="exact"/>
              <w:ind w:left="347" w:hanging="240"/>
              <w:jc w:val="both"/>
              <w:rPr>
                <w:sz w:val="24"/>
              </w:rPr>
            </w:pPr>
            <w:r>
              <w:rPr>
                <w:sz w:val="24"/>
              </w:rPr>
              <w:t>Разное</w:t>
            </w:r>
          </w:p>
        </w:tc>
        <w:tc>
          <w:tcPr>
            <w:tcW w:w="2799" w:type="dxa"/>
          </w:tcPr>
          <w:p w:rsidR="0075187E" w:rsidRDefault="004F550B">
            <w:pPr>
              <w:pStyle w:val="TableParagraph"/>
              <w:ind w:left="232" w:right="20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Руководитель СЦК Зам. директора по УВР </w:t>
            </w:r>
          </w:p>
          <w:p w:rsidR="0075187E" w:rsidRDefault="004F550B">
            <w:pPr>
              <w:pStyle w:val="TableParagraph"/>
              <w:ind w:left="232" w:right="200"/>
              <w:jc w:val="center"/>
              <w:rPr>
                <w:sz w:val="24"/>
              </w:rPr>
            </w:pPr>
            <w:r>
              <w:rPr>
                <w:sz w:val="24"/>
              </w:rPr>
              <w:t>Социальный педагог</w:t>
            </w:r>
          </w:p>
          <w:p w:rsidR="0075187E" w:rsidRDefault="0075187E">
            <w:pPr>
              <w:pStyle w:val="TableParagraph"/>
              <w:spacing w:before="2"/>
              <w:rPr>
                <w:b/>
                <w:sz w:val="21"/>
              </w:rPr>
            </w:pPr>
          </w:p>
          <w:p w:rsidR="0075187E" w:rsidRDefault="004F550B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Зам. директора  по</w:t>
            </w:r>
            <w:r>
              <w:rPr>
                <w:spacing w:val="-3"/>
                <w:sz w:val="24"/>
              </w:rPr>
              <w:t>У</w:t>
            </w:r>
            <w:r>
              <w:rPr>
                <w:sz w:val="24"/>
              </w:rPr>
              <w:t>ВР</w:t>
            </w:r>
          </w:p>
          <w:p w:rsidR="0075187E" w:rsidRDefault="004F550B">
            <w:pPr>
              <w:pStyle w:val="TableParagraph"/>
              <w:spacing w:line="270" w:lineRule="atLeast"/>
              <w:ind w:left="251" w:right="219" w:hanging="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Зам. директора по УПР</w:t>
            </w:r>
          </w:p>
        </w:tc>
      </w:tr>
      <w:tr w:rsidR="0075187E">
        <w:trPr>
          <w:trHeight w:val="548"/>
        </w:trPr>
        <w:tc>
          <w:tcPr>
            <w:tcW w:w="9853" w:type="dxa"/>
            <w:gridSpan w:val="3"/>
          </w:tcPr>
          <w:p w:rsidR="0075187E" w:rsidRDefault="004F550B">
            <w:pPr>
              <w:pStyle w:val="TableParagraph"/>
              <w:spacing w:before="128"/>
              <w:ind w:left="4411" w:right="4388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</w:tr>
      <w:tr w:rsidR="0075187E">
        <w:trPr>
          <w:trHeight w:val="562"/>
        </w:trPr>
        <w:tc>
          <w:tcPr>
            <w:tcW w:w="566" w:type="dxa"/>
          </w:tcPr>
          <w:p w:rsidR="0075187E" w:rsidRDefault="004F550B">
            <w:pPr>
              <w:pStyle w:val="TableParagraph"/>
              <w:spacing w:before="135"/>
              <w:ind w:right="193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488" w:type="dxa"/>
          </w:tcPr>
          <w:p w:rsidR="0075187E" w:rsidRDefault="004F550B">
            <w:pPr>
              <w:pStyle w:val="TableParagraph"/>
              <w:tabs>
                <w:tab w:val="left" w:pos="503"/>
                <w:tab w:val="left" w:pos="891"/>
                <w:tab w:val="left" w:pos="1923"/>
                <w:tab w:val="left" w:pos="3168"/>
                <w:tab w:val="left" w:pos="3499"/>
                <w:tab w:val="left" w:pos="4647"/>
              </w:tabs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допуске</w:t>
            </w:r>
            <w:r>
              <w:rPr>
                <w:sz w:val="24"/>
              </w:rPr>
              <w:tab/>
              <w:t>студентов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итоговой</w:t>
            </w:r>
            <w:r>
              <w:rPr>
                <w:sz w:val="24"/>
              </w:rPr>
              <w:tab/>
              <w:t>государственной</w:t>
            </w:r>
          </w:p>
          <w:p w:rsidR="0075187E" w:rsidRDefault="004F550B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аттестации.</w:t>
            </w:r>
          </w:p>
        </w:tc>
        <w:tc>
          <w:tcPr>
            <w:tcW w:w="2799" w:type="dxa"/>
          </w:tcPr>
          <w:p w:rsidR="0075187E" w:rsidRDefault="004F550B">
            <w:pPr>
              <w:pStyle w:val="TableParagraph"/>
              <w:spacing w:line="267" w:lineRule="exact"/>
              <w:ind w:left="232" w:right="202"/>
              <w:jc w:val="center"/>
              <w:rPr>
                <w:sz w:val="24"/>
              </w:rPr>
            </w:pPr>
            <w:r>
              <w:rPr>
                <w:sz w:val="24"/>
              </w:rPr>
              <w:t>Зам. директора по УПР</w:t>
            </w:r>
          </w:p>
        </w:tc>
      </w:tr>
      <w:tr w:rsidR="0075187E">
        <w:trPr>
          <w:trHeight w:val="562"/>
        </w:trPr>
        <w:tc>
          <w:tcPr>
            <w:tcW w:w="566" w:type="dxa"/>
          </w:tcPr>
          <w:p w:rsidR="0075187E" w:rsidRDefault="004F550B">
            <w:pPr>
              <w:pStyle w:val="TableParagraph"/>
              <w:spacing w:before="135"/>
              <w:ind w:right="193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488" w:type="dxa"/>
          </w:tcPr>
          <w:p w:rsidR="0075187E" w:rsidRDefault="004F550B">
            <w:pPr>
              <w:pStyle w:val="TableParagraph"/>
              <w:numPr>
                <w:ilvl w:val="0"/>
                <w:numId w:val="7"/>
              </w:numPr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Итоги ИГА, выдача дипломов выпускникам, перевод </w:t>
            </w:r>
            <w:r>
              <w:rPr>
                <w:sz w:val="24"/>
              </w:rPr>
              <w:t>студентов на следующие курсы</w:t>
            </w:r>
          </w:p>
        </w:tc>
        <w:tc>
          <w:tcPr>
            <w:tcW w:w="2799" w:type="dxa"/>
          </w:tcPr>
          <w:p w:rsidR="0075187E" w:rsidRDefault="004F550B">
            <w:pPr>
              <w:pStyle w:val="TableParagraph"/>
              <w:spacing w:line="267" w:lineRule="exact"/>
              <w:ind w:left="232" w:right="202"/>
              <w:jc w:val="center"/>
              <w:rPr>
                <w:sz w:val="24"/>
              </w:rPr>
            </w:pPr>
            <w:r>
              <w:rPr>
                <w:sz w:val="24"/>
              </w:rPr>
              <w:t>Зам. директора по УПР</w:t>
            </w:r>
          </w:p>
        </w:tc>
      </w:tr>
    </w:tbl>
    <w:p w:rsidR="0075187E" w:rsidRDefault="0075187E">
      <w:pPr>
        <w:spacing w:line="267" w:lineRule="exact"/>
        <w:jc w:val="center"/>
        <w:rPr>
          <w:sz w:val="24"/>
        </w:rPr>
        <w:sectPr w:rsidR="0075187E">
          <w:pgSz w:w="11910" w:h="16840"/>
          <w:pgMar w:top="1040" w:right="320" w:bottom="1160" w:left="720" w:header="0" w:footer="884" w:gutter="0"/>
          <w:cols w:space="720"/>
        </w:sectPr>
      </w:pPr>
    </w:p>
    <w:p w:rsidR="0075187E" w:rsidRDefault="004F550B" w:rsidP="006572F9">
      <w:pPr>
        <w:pStyle w:val="a5"/>
        <w:spacing w:before="75"/>
        <w:ind w:left="2390" w:firstLineChars="250" w:firstLine="703"/>
        <w:jc w:val="both"/>
        <w:rPr>
          <w:rFonts w:ascii="Times New Roman" w:hAnsi="Times New Roman" w:cs="Times New Roman"/>
        </w:rPr>
      </w:pPr>
      <w:bookmarkStart w:id="4" w:name="_bookmark4"/>
      <w:bookmarkEnd w:id="4"/>
      <w:r>
        <w:rPr>
          <w:rFonts w:ascii="Times New Roman" w:hAnsi="Times New Roman" w:cs="Times New Roman"/>
        </w:rPr>
        <w:lastRenderedPageBreak/>
        <w:t>План работы Совета кураторов</w:t>
      </w:r>
    </w:p>
    <w:p w:rsidR="0075187E" w:rsidRDefault="0075187E">
      <w:pPr>
        <w:pStyle w:val="a5"/>
        <w:spacing w:before="6"/>
        <w:rPr>
          <w:rFonts w:ascii="Times New Roman" w:hAnsi="Times New Roman" w:cs="Times New Roman"/>
          <w:sz w:val="24"/>
        </w:rPr>
      </w:pPr>
    </w:p>
    <w:tbl>
      <w:tblPr>
        <w:tblW w:w="9798" w:type="dxa"/>
        <w:tblInd w:w="59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583"/>
        <w:gridCol w:w="6514"/>
        <w:gridCol w:w="2701"/>
      </w:tblGrid>
      <w:tr w:rsidR="0075187E">
        <w:trPr>
          <w:trHeight w:val="554"/>
        </w:trPr>
        <w:tc>
          <w:tcPr>
            <w:tcW w:w="583" w:type="dxa"/>
            <w:tcBorders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65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701" w:type="dxa"/>
            <w:tcBorders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75187E">
        <w:trPr>
          <w:trHeight w:val="414"/>
        </w:trPr>
        <w:tc>
          <w:tcPr>
            <w:tcW w:w="9798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</w:tr>
      <w:tr w:rsidR="0075187E">
        <w:trPr>
          <w:trHeight w:val="475"/>
        </w:trPr>
        <w:tc>
          <w:tcPr>
            <w:tcW w:w="58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О работе Совета </w:t>
            </w:r>
            <w:r>
              <w:rPr>
                <w:sz w:val="24"/>
              </w:rPr>
              <w:t xml:space="preserve">кураторов </w:t>
            </w:r>
            <w:r>
              <w:rPr>
                <w:sz w:val="24"/>
              </w:rPr>
              <w:t xml:space="preserve"> в 20</w:t>
            </w:r>
            <w:r>
              <w:rPr>
                <w:sz w:val="24"/>
              </w:rPr>
              <w:t>22</w:t>
            </w:r>
            <w:r>
              <w:rPr>
                <w:sz w:val="24"/>
              </w:rPr>
              <w:t>/202</w:t>
            </w:r>
            <w:r>
              <w:rPr>
                <w:sz w:val="24"/>
              </w:rPr>
              <w:t>3</w:t>
            </w:r>
            <w:r>
              <w:rPr>
                <w:sz w:val="24"/>
              </w:rPr>
              <w:t xml:space="preserve"> учебном</w:t>
            </w:r>
          </w:p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году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Зам.директора по УВР</w:t>
            </w:r>
          </w:p>
        </w:tc>
      </w:tr>
      <w:tr w:rsidR="0075187E">
        <w:trPr>
          <w:trHeight w:val="412"/>
        </w:trPr>
        <w:tc>
          <w:tcPr>
            <w:tcW w:w="58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 программе социально-</w:t>
            </w:r>
            <w:r>
              <w:rPr>
                <w:sz w:val="24"/>
              </w:rPr>
              <w:t>педагогической помощи студентам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Зам.директора по УВР</w:t>
            </w:r>
          </w:p>
        </w:tc>
      </w:tr>
      <w:tr w:rsidR="0075187E">
        <w:trPr>
          <w:trHeight w:val="395"/>
        </w:trPr>
        <w:tc>
          <w:tcPr>
            <w:tcW w:w="58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Подготовка социальных паспортов групп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Кураторы </w:t>
            </w:r>
          </w:p>
        </w:tc>
      </w:tr>
      <w:tr w:rsidR="0075187E">
        <w:trPr>
          <w:trHeight w:val="448"/>
        </w:trPr>
        <w:tc>
          <w:tcPr>
            <w:tcW w:w="58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 мероприятиях по адаптации студентов 1 курса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Зам.директора по УВР</w:t>
            </w:r>
          </w:p>
        </w:tc>
      </w:tr>
      <w:tr w:rsidR="0075187E">
        <w:trPr>
          <w:trHeight w:val="580"/>
        </w:trPr>
        <w:tc>
          <w:tcPr>
            <w:tcW w:w="58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6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 заседании Совета по профилактике</w:t>
            </w:r>
            <w:r>
              <w:rPr>
                <w:sz w:val="24"/>
              </w:rPr>
              <w:t xml:space="preserve"> правонарушений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Зам.директора по УВР </w:t>
            </w:r>
            <w:r>
              <w:rPr>
                <w:sz w:val="24"/>
              </w:rPr>
              <w:t>Соц.педагог</w:t>
            </w:r>
          </w:p>
        </w:tc>
      </w:tr>
      <w:tr w:rsidR="0075187E">
        <w:trPr>
          <w:trHeight w:val="637"/>
        </w:trPr>
        <w:tc>
          <w:tcPr>
            <w:tcW w:w="58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6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 подготовке к общеколледж</w:t>
            </w:r>
            <w:r>
              <w:rPr>
                <w:sz w:val="24"/>
              </w:rPr>
              <w:t>н</w:t>
            </w:r>
            <w:r>
              <w:rPr>
                <w:sz w:val="24"/>
              </w:rPr>
              <w:t>ому родительскому собранию (для родителей 1 курса)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Зам. директора по УПР, Зам.директора по УВР</w:t>
            </w:r>
          </w:p>
        </w:tc>
      </w:tr>
      <w:tr w:rsidR="0075187E">
        <w:trPr>
          <w:trHeight w:val="698"/>
        </w:trPr>
        <w:tc>
          <w:tcPr>
            <w:tcW w:w="58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6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 формировании Актива студенческого самоуправления,</w:t>
            </w:r>
          </w:p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Совета общежития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Зам.директора по УВР, воспитатель</w:t>
            </w:r>
          </w:p>
        </w:tc>
      </w:tr>
      <w:tr w:rsidR="0075187E">
        <w:trPr>
          <w:trHeight w:val="432"/>
        </w:trPr>
        <w:tc>
          <w:tcPr>
            <w:tcW w:w="58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6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О </w:t>
            </w:r>
            <w:r>
              <w:rPr>
                <w:sz w:val="24"/>
              </w:rPr>
              <w:t>проведении классных часов</w:t>
            </w:r>
            <w:r>
              <w:rPr>
                <w:sz w:val="24"/>
              </w:rPr>
              <w:t xml:space="preserve"> “Разговоры о важном”</w:t>
            </w:r>
          </w:p>
          <w:p w:rsidR="0075187E" w:rsidRDefault="0075187E">
            <w:pPr>
              <w:pStyle w:val="TableParagraph"/>
              <w:rPr>
                <w:sz w:val="24"/>
              </w:rPr>
            </w:pP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Кураторы </w:t>
            </w:r>
          </w:p>
        </w:tc>
      </w:tr>
      <w:tr w:rsidR="0075187E">
        <w:trPr>
          <w:trHeight w:val="402"/>
        </w:trPr>
        <w:tc>
          <w:tcPr>
            <w:tcW w:w="9798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</w:tr>
      <w:tr w:rsidR="0075187E">
        <w:trPr>
          <w:trHeight w:val="90"/>
        </w:trPr>
        <w:tc>
          <w:tcPr>
            <w:tcW w:w="58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rPr>
                <w:b/>
                <w:sz w:val="31"/>
              </w:rPr>
            </w:pPr>
          </w:p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>.</w:t>
            </w:r>
          </w:p>
        </w:tc>
        <w:tc>
          <w:tcPr>
            <w:tcW w:w="6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Мониторинг интересов, склонностей, социального окружения обучающихся 1 курса.</w:t>
            </w:r>
          </w:p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 организации занятости обучающихся во внеурочное время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Кураторы </w:t>
            </w:r>
          </w:p>
        </w:tc>
      </w:tr>
      <w:tr w:rsidR="0075187E">
        <w:trPr>
          <w:trHeight w:val="1069"/>
        </w:trPr>
        <w:tc>
          <w:tcPr>
            <w:tcW w:w="58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rPr>
                <w:b/>
                <w:sz w:val="21"/>
              </w:rPr>
            </w:pPr>
          </w:p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</w:rPr>
              <w:t>.</w:t>
            </w:r>
          </w:p>
        </w:tc>
        <w:tc>
          <w:tcPr>
            <w:tcW w:w="6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Организация профилактической </w:t>
            </w:r>
            <w:r>
              <w:rPr>
                <w:sz w:val="24"/>
              </w:rPr>
              <w:t xml:space="preserve">работы со студентами, требующих особого педагогического внимания, состоящих на учете  ПДН ОМВД России по г. Бавлы, КДНиЗП Бавлинского муниципального образования 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rPr>
                <w:b/>
                <w:sz w:val="34"/>
              </w:rPr>
            </w:pPr>
            <w:r>
              <w:rPr>
                <w:sz w:val="24"/>
              </w:rPr>
              <w:t>Зам.директора по УВР</w:t>
            </w:r>
          </w:p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социальный педагог</w:t>
            </w:r>
          </w:p>
        </w:tc>
      </w:tr>
      <w:tr w:rsidR="0075187E">
        <w:trPr>
          <w:trHeight w:val="798"/>
        </w:trPr>
        <w:tc>
          <w:tcPr>
            <w:tcW w:w="58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z w:val="24"/>
              </w:rPr>
              <w:t>.</w:t>
            </w:r>
          </w:p>
        </w:tc>
        <w:tc>
          <w:tcPr>
            <w:tcW w:w="6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Работа с группой риска, анализ посещаемости и </w:t>
            </w:r>
            <w:r>
              <w:rPr>
                <w:sz w:val="24"/>
              </w:rPr>
              <w:t>успеваемости, работа по сохранению контингента.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Зам.директора по УВР, социальный педагог</w:t>
            </w:r>
            <w:r>
              <w:rPr>
                <w:sz w:val="24"/>
              </w:rPr>
              <w:t>,</w:t>
            </w:r>
            <w:r>
              <w:rPr>
                <w:sz w:val="24"/>
              </w:rPr>
              <w:t xml:space="preserve"> кураторы</w:t>
            </w:r>
          </w:p>
        </w:tc>
      </w:tr>
      <w:tr w:rsidR="0075187E">
        <w:trPr>
          <w:trHeight w:val="591"/>
        </w:trPr>
        <w:tc>
          <w:tcPr>
            <w:tcW w:w="58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rPr>
                <w:b/>
                <w:sz w:val="27"/>
              </w:rPr>
            </w:pPr>
          </w:p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z w:val="24"/>
              </w:rPr>
              <w:t>.</w:t>
            </w:r>
          </w:p>
        </w:tc>
        <w:tc>
          <w:tcPr>
            <w:tcW w:w="6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О подготовке к общеколледжному родительскому собранию (для родителей 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 xml:space="preserve"> курса)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Зам.директора по УВР</w:t>
            </w:r>
          </w:p>
          <w:p w:rsidR="0075187E" w:rsidRDefault="0075187E">
            <w:pPr>
              <w:pStyle w:val="TableParagraph"/>
              <w:rPr>
                <w:sz w:val="24"/>
              </w:rPr>
            </w:pPr>
          </w:p>
        </w:tc>
      </w:tr>
      <w:tr w:rsidR="0075187E">
        <w:trPr>
          <w:trHeight w:val="419"/>
        </w:trPr>
        <w:tc>
          <w:tcPr>
            <w:tcW w:w="58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z w:val="24"/>
              </w:rPr>
              <w:t>.</w:t>
            </w:r>
          </w:p>
        </w:tc>
        <w:tc>
          <w:tcPr>
            <w:tcW w:w="6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 плановых и внеплановых рейдов</w:t>
            </w:r>
          </w:p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«Подросток в общежитии» 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Социальный педагог</w:t>
            </w:r>
          </w:p>
        </w:tc>
      </w:tr>
      <w:tr w:rsidR="0075187E">
        <w:trPr>
          <w:trHeight w:val="455"/>
        </w:trPr>
        <w:tc>
          <w:tcPr>
            <w:tcW w:w="58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z w:val="24"/>
              </w:rPr>
              <w:t>.</w:t>
            </w:r>
          </w:p>
        </w:tc>
        <w:tc>
          <w:tcPr>
            <w:tcW w:w="6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 проведении классных часов</w:t>
            </w:r>
            <w:r>
              <w:rPr>
                <w:sz w:val="24"/>
              </w:rPr>
              <w:t xml:space="preserve"> “Разговоры о важном”</w:t>
            </w:r>
          </w:p>
          <w:p w:rsidR="0075187E" w:rsidRDefault="0075187E">
            <w:pPr>
              <w:pStyle w:val="TableParagraph"/>
              <w:rPr>
                <w:sz w:val="24"/>
              </w:rPr>
            </w:pP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Кураторы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65"/>
        </w:trPr>
        <w:tc>
          <w:tcPr>
            <w:tcW w:w="9798" w:type="dxa"/>
            <w:gridSpan w:val="3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68"/>
              <w:ind w:left="4273" w:right="41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18"/>
        </w:trPr>
        <w:tc>
          <w:tcPr>
            <w:tcW w:w="58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before="163"/>
              <w:ind w:left="16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>.</w:t>
            </w:r>
          </w:p>
        </w:tc>
        <w:tc>
          <w:tcPr>
            <w:tcW w:w="6514" w:type="dxa"/>
          </w:tcPr>
          <w:p w:rsidR="0075187E" w:rsidRDefault="004F550B">
            <w:pPr>
              <w:pStyle w:val="TableParagraph"/>
              <w:spacing w:before="5" w:line="276" w:lineRule="auto"/>
              <w:ind w:left="100" w:right="1608" w:firstLine="16"/>
              <w:jc w:val="both"/>
              <w:rPr>
                <w:sz w:val="24"/>
              </w:rPr>
            </w:pPr>
            <w:r>
              <w:rPr>
                <w:sz w:val="24"/>
              </w:rPr>
              <w:t>О подготовке мероприятий и профилактических акций</w:t>
            </w:r>
          </w:p>
        </w:tc>
        <w:tc>
          <w:tcPr>
            <w:tcW w:w="2701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78" w:lineRule="auto"/>
              <w:ind w:right="219"/>
              <w:rPr>
                <w:sz w:val="24"/>
              </w:rPr>
            </w:pPr>
            <w:r>
              <w:rPr>
                <w:sz w:val="24"/>
              </w:rPr>
              <w:t>Зам. директора по УВР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01"/>
        </w:trPr>
        <w:tc>
          <w:tcPr>
            <w:tcW w:w="583" w:type="dxa"/>
            <w:tcBorders>
              <w:left w:val="single" w:sz="12" w:space="0" w:color="000000"/>
            </w:tcBorders>
          </w:tcPr>
          <w:p w:rsidR="0075187E" w:rsidRDefault="0075187E">
            <w:pPr>
              <w:pStyle w:val="TableParagraph"/>
              <w:spacing w:before="8"/>
              <w:jc w:val="both"/>
              <w:rPr>
                <w:b/>
                <w:sz w:val="26"/>
              </w:rPr>
            </w:pPr>
          </w:p>
          <w:p w:rsidR="0075187E" w:rsidRDefault="004F550B">
            <w:pPr>
              <w:pStyle w:val="TableParagraph"/>
              <w:ind w:left="16"/>
              <w:jc w:val="both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</w:rPr>
              <w:t>.</w:t>
            </w:r>
          </w:p>
        </w:tc>
        <w:tc>
          <w:tcPr>
            <w:tcW w:w="6514" w:type="dxa"/>
          </w:tcPr>
          <w:p w:rsidR="0075187E" w:rsidRDefault="004F550B">
            <w:pPr>
              <w:pStyle w:val="TableParagraph"/>
              <w:ind w:firstLine="1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Анализ работы по программе социально-педагогической помощи </w:t>
            </w:r>
            <w:r>
              <w:rPr>
                <w:sz w:val="24"/>
              </w:rPr>
              <w:t>студентам</w:t>
            </w:r>
          </w:p>
        </w:tc>
        <w:tc>
          <w:tcPr>
            <w:tcW w:w="2701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78" w:lineRule="auto"/>
              <w:ind w:right="219"/>
              <w:rPr>
                <w:sz w:val="24"/>
              </w:rPr>
            </w:pPr>
            <w:r>
              <w:rPr>
                <w:sz w:val="24"/>
              </w:rPr>
              <w:t>Зам. директора по УВР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90"/>
        </w:trPr>
        <w:tc>
          <w:tcPr>
            <w:tcW w:w="583" w:type="dxa"/>
            <w:tcBorders>
              <w:left w:val="single" w:sz="12" w:space="0" w:color="000000"/>
            </w:tcBorders>
          </w:tcPr>
          <w:p w:rsidR="0075187E" w:rsidRDefault="0075187E">
            <w:pPr>
              <w:pStyle w:val="TableParagraph"/>
              <w:spacing w:before="6"/>
              <w:jc w:val="both"/>
              <w:rPr>
                <w:b/>
                <w:sz w:val="26"/>
              </w:rPr>
            </w:pPr>
          </w:p>
          <w:p w:rsidR="0075187E" w:rsidRDefault="004F550B">
            <w:pPr>
              <w:pStyle w:val="TableParagraph"/>
              <w:ind w:left="16"/>
              <w:jc w:val="both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z w:val="24"/>
              </w:rPr>
              <w:t>.</w:t>
            </w:r>
          </w:p>
        </w:tc>
        <w:tc>
          <w:tcPr>
            <w:tcW w:w="6514" w:type="dxa"/>
          </w:tcPr>
          <w:p w:rsidR="0075187E" w:rsidRDefault="004F550B">
            <w:pPr>
              <w:pStyle w:val="TableParagraph"/>
              <w:spacing w:before="147" w:line="278" w:lineRule="auto"/>
              <w:ind w:left="100" w:right="294" w:firstLine="16"/>
              <w:jc w:val="both"/>
              <w:rPr>
                <w:sz w:val="24"/>
              </w:rPr>
            </w:pPr>
            <w:r>
              <w:rPr>
                <w:sz w:val="24"/>
              </w:rPr>
              <w:t>О подготовке к общеколледж</w:t>
            </w:r>
            <w:r>
              <w:rPr>
                <w:sz w:val="24"/>
              </w:rPr>
              <w:t>н</w:t>
            </w:r>
            <w:r>
              <w:rPr>
                <w:sz w:val="24"/>
              </w:rPr>
              <w:t>ому родительскому собранию (для родителей 3</w:t>
            </w:r>
            <w:r>
              <w:rPr>
                <w:sz w:val="24"/>
              </w:rPr>
              <w:t>и 4</w:t>
            </w:r>
            <w:r>
              <w:rPr>
                <w:sz w:val="24"/>
              </w:rPr>
              <w:t xml:space="preserve"> курс</w:t>
            </w:r>
            <w:r>
              <w:rPr>
                <w:sz w:val="24"/>
              </w:rPr>
              <w:t>ов</w:t>
            </w:r>
            <w:r>
              <w:rPr>
                <w:sz w:val="24"/>
              </w:rPr>
              <w:t>)</w:t>
            </w:r>
          </w:p>
        </w:tc>
        <w:tc>
          <w:tcPr>
            <w:tcW w:w="2701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78" w:lineRule="auto"/>
              <w:ind w:right="107"/>
              <w:rPr>
                <w:sz w:val="24"/>
              </w:rPr>
            </w:pPr>
            <w:r>
              <w:rPr>
                <w:sz w:val="24"/>
              </w:rPr>
              <w:t>Зам.директора по УВР, социальный</w:t>
            </w:r>
            <w:r>
              <w:rPr>
                <w:sz w:val="24"/>
              </w:rPr>
              <w:t xml:space="preserve"> педагог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99"/>
        </w:trPr>
        <w:tc>
          <w:tcPr>
            <w:tcW w:w="58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before="147"/>
              <w:ind w:left="16"/>
              <w:jc w:val="both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z w:val="24"/>
              </w:rPr>
              <w:t>.</w:t>
            </w:r>
          </w:p>
        </w:tc>
        <w:tc>
          <w:tcPr>
            <w:tcW w:w="6514" w:type="dxa"/>
          </w:tcPr>
          <w:p w:rsidR="0075187E" w:rsidRDefault="004F550B">
            <w:pPr>
              <w:pStyle w:val="TableParagraph"/>
              <w:spacing w:before="147"/>
              <w:ind w:left="117"/>
              <w:jc w:val="both"/>
              <w:rPr>
                <w:sz w:val="24"/>
              </w:rPr>
            </w:pPr>
            <w:r>
              <w:rPr>
                <w:sz w:val="24"/>
              </w:rPr>
              <w:t>О заседании Совета по профилактике</w:t>
            </w:r>
          </w:p>
        </w:tc>
        <w:tc>
          <w:tcPr>
            <w:tcW w:w="2701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Зам.директора по УВР,социальный педагог кураторы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39"/>
        </w:trPr>
        <w:tc>
          <w:tcPr>
            <w:tcW w:w="583" w:type="dxa"/>
            <w:tcBorders>
              <w:left w:val="single" w:sz="12" w:space="0" w:color="000000"/>
            </w:tcBorders>
          </w:tcPr>
          <w:p w:rsidR="0075187E" w:rsidRDefault="0075187E">
            <w:pPr>
              <w:pStyle w:val="TableParagraph"/>
              <w:spacing w:before="6"/>
              <w:jc w:val="both"/>
              <w:rPr>
                <w:b/>
                <w:sz w:val="26"/>
              </w:rPr>
            </w:pPr>
          </w:p>
          <w:p w:rsidR="0075187E" w:rsidRDefault="004F550B">
            <w:pPr>
              <w:pStyle w:val="TableParagraph"/>
              <w:spacing w:before="1"/>
              <w:ind w:left="16"/>
              <w:jc w:val="both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z w:val="24"/>
              </w:rPr>
              <w:t>.</w:t>
            </w:r>
          </w:p>
        </w:tc>
        <w:tc>
          <w:tcPr>
            <w:tcW w:w="6514" w:type="dxa"/>
          </w:tcPr>
          <w:p w:rsidR="0075187E" w:rsidRDefault="004F550B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 xml:space="preserve">О </w:t>
            </w:r>
            <w:r>
              <w:rPr>
                <w:sz w:val="24"/>
              </w:rPr>
              <w:t>проведении классных часов</w:t>
            </w:r>
            <w:r>
              <w:rPr>
                <w:sz w:val="24"/>
              </w:rPr>
              <w:t xml:space="preserve"> “Разговоры о важном”</w:t>
            </w:r>
          </w:p>
          <w:p w:rsidR="0075187E" w:rsidRDefault="0075187E">
            <w:pPr>
              <w:pStyle w:val="TableParagraph"/>
              <w:spacing w:before="1"/>
              <w:ind w:left="117"/>
              <w:jc w:val="both"/>
              <w:rPr>
                <w:sz w:val="24"/>
              </w:rPr>
            </w:pPr>
          </w:p>
        </w:tc>
        <w:tc>
          <w:tcPr>
            <w:tcW w:w="2701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78" w:lineRule="auto"/>
              <w:ind w:right="107"/>
              <w:rPr>
                <w:sz w:val="24"/>
              </w:rPr>
            </w:pPr>
            <w:r>
              <w:rPr>
                <w:sz w:val="24"/>
              </w:rPr>
              <w:t>Кураторы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19"/>
        </w:trPr>
        <w:tc>
          <w:tcPr>
            <w:tcW w:w="9798" w:type="dxa"/>
            <w:gridSpan w:val="3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46"/>
              <w:ind w:left="4268" w:right="41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51"/>
        </w:trPr>
        <w:tc>
          <w:tcPr>
            <w:tcW w:w="583" w:type="dxa"/>
            <w:tcBorders>
              <w:left w:val="single" w:sz="12" w:space="0" w:color="000000"/>
            </w:tcBorders>
          </w:tcPr>
          <w:p w:rsidR="0075187E" w:rsidRDefault="0075187E">
            <w:pPr>
              <w:pStyle w:val="TableParagraph"/>
              <w:spacing w:before="6"/>
              <w:rPr>
                <w:b/>
                <w:sz w:val="26"/>
              </w:rPr>
            </w:pPr>
          </w:p>
          <w:p w:rsidR="0075187E" w:rsidRDefault="004F550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>.</w:t>
            </w:r>
          </w:p>
        </w:tc>
        <w:tc>
          <w:tcPr>
            <w:tcW w:w="6514" w:type="dxa"/>
          </w:tcPr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 итогах проведения профилактической акции, участии студентов в городских мероприятиях</w:t>
            </w:r>
          </w:p>
        </w:tc>
        <w:tc>
          <w:tcPr>
            <w:tcW w:w="2701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right="298"/>
              <w:jc w:val="both"/>
              <w:rPr>
                <w:sz w:val="24"/>
              </w:rPr>
            </w:pPr>
            <w:r>
              <w:rPr>
                <w:sz w:val="24"/>
              </w:rPr>
              <w:t>Зам.директора по УВР,социальный педагог кураторы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74"/>
        </w:trPr>
        <w:tc>
          <w:tcPr>
            <w:tcW w:w="58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before="67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</w:rPr>
              <w:t>.</w:t>
            </w:r>
          </w:p>
        </w:tc>
        <w:tc>
          <w:tcPr>
            <w:tcW w:w="6514" w:type="dxa"/>
          </w:tcPr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О результатах адаптации студентов первого </w:t>
            </w:r>
            <w:r>
              <w:rPr>
                <w:sz w:val="24"/>
              </w:rPr>
              <w:t>курса</w:t>
            </w:r>
          </w:p>
        </w:tc>
        <w:tc>
          <w:tcPr>
            <w:tcW w:w="2701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67"/>
              <w:ind w:right="377"/>
              <w:jc w:val="both"/>
              <w:rPr>
                <w:sz w:val="24"/>
              </w:rPr>
            </w:pPr>
            <w:r>
              <w:rPr>
                <w:sz w:val="24"/>
              </w:rPr>
              <w:t>Зам.директора по УВР,социальный педагог кураторы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70"/>
        </w:trPr>
        <w:tc>
          <w:tcPr>
            <w:tcW w:w="58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before="115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z w:val="24"/>
              </w:rPr>
              <w:t>.</w:t>
            </w:r>
          </w:p>
        </w:tc>
        <w:tc>
          <w:tcPr>
            <w:tcW w:w="6514" w:type="dxa"/>
          </w:tcPr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Рекомендации по подготовке отчетных материалов за 1 семестр</w:t>
            </w:r>
          </w:p>
        </w:tc>
        <w:tc>
          <w:tcPr>
            <w:tcW w:w="2701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115"/>
              <w:ind w:right="298"/>
              <w:jc w:val="both"/>
              <w:rPr>
                <w:sz w:val="24"/>
              </w:rPr>
            </w:pPr>
            <w:r>
              <w:rPr>
                <w:sz w:val="24"/>
              </w:rPr>
              <w:t>Зам.директора по УВР,социальный педагог</w:t>
            </w:r>
            <w:r>
              <w:rPr>
                <w:sz w:val="24"/>
              </w:rPr>
              <w:t>,</w:t>
            </w:r>
            <w:r>
              <w:rPr>
                <w:sz w:val="24"/>
              </w:rPr>
              <w:t xml:space="preserve"> кураторы,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63"/>
        </w:trPr>
        <w:tc>
          <w:tcPr>
            <w:tcW w:w="58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before="185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z w:val="24"/>
              </w:rPr>
              <w:t>.</w:t>
            </w:r>
          </w:p>
        </w:tc>
        <w:tc>
          <w:tcPr>
            <w:tcW w:w="6514" w:type="dxa"/>
          </w:tcPr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Работа с группой риска, анализ посещаемости и успеваемости, работа по сохранению </w:t>
            </w:r>
            <w:r>
              <w:rPr>
                <w:sz w:val="24"/>
              </w:rPr>
              <w:t>контингента</w:t>
            </w:r>
          </w:p>
        </w:tc>
        <w:tc>
          <w:tcPr>
            <w:tcW w:w="2701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right="112"/>
              <w:rPr>
                <w:sz w:val="24"/>
              </w:rPr>
            </w:pPr>
            <w:r>
              <w:rPr>
                <w:sz w:val="24"/>
              </w:rPr>
              <w:t>Зам.директора по УВР,социальный педагог кураторы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952"/>
        </w:trPr>
        <w:tc>
          <w:tcPr>
            <w:tcW w:w="583" w:type="dxa"/>
            <w:tcBorders>
              <w:left w:val="single" w:sz="12" w:space="0" w:color="000000"/>
            </w:tcBorders>
          </w:tcPr>
          <w:p w:rsidR="0075187E" w:rsidRDefault="0075187E">
            <w:pPr>
              <w:pStyle w:val="TableParagraph"/>
              <w:spacing w:before="8"/>
              <w:rPr>
                <w:b/>
                <w:sz w:val="26"/>
              </w:rPr>
            </w:pPr>
          </w:p>
          <w:p w:rsidR="0075187E" w:rsidRDefault="004F550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z w:val="24"/>
              </w:rPr>
              <w:t>.</w:t>
            </w:r>
          </w:p>
        </w:tc>
        <w:tc>
          <w:tcPr>
            <w:tcW w:w="6514" w:type="dxa"/>
          </w:tcPr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 классных руководителей в общежитии, выявленные проблемы</w:t>
            </w:r>
          </w:p>
        </w:tc>
        <w:tc>
          <w:tcPr>
            <w:tcW w:w="2701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Зам.директора по УВР,социальный педагог</w:t>
            </w:r>
            <w:r>
              <w:rPr>
                <w:sz w:val="24"/>
              </w:rPr>
              <w:t>,</w:t>
            </w:r>
            <w:r>
              <w:rPr>
                <w:sz w:val="24"/>
              </w:rPr>
              <w:t xml:space="preserve"> кураторы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55"/>
        </w:trPr>
        <w:tc>
          <w:tcPr>
            <w:tcW w:w="58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6514" w:type="dxa"/>
          </w:tcPr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 проведении классных часов</w:t>
            </w:r>
            <w:r>
              <w:rPr>
                <w:sz w:val="24"/>
              </w:rPr>
              <w:t xml:space="preserve"> “Разговоры о важном”</w:t>
            </w:r>
          </w:p>
          <w:p w:rsidR="0075187E" w:rsidRDefault="0075187E">
            <w:pPr>
              <w:pStyle w:val="TableParagraph"/>
              <w:rPr>
                <w:sz w:val="24"/>
              </w:rPr>
            </w:pPr>
          </w:p>
        </w:tc>
        <w:tc>
          <w:tcPr>
            <w:tcW w:w="2701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Кураторы групп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74"/>
        </w:trPr>
        <w:tc>
          <w:tcPr>
            <w:tcW w:w="9798" w:type="dxa"/>
            <w:gridSpan w:val="3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72"/>
              <w:ind w:left="4268" w:right="41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84"/>
        </w:trPr>
        <w:tc>
          <w:tcPr>
            <w:tcW w:w="58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before="223"/>
              <w:ind w:left="16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>.</w:t>
            </w:r>
          </w:p>
        </w:tc>
        <w:tc>
          <w:tcPr>
            <w:tcW w:w="6514" w:type="dxa"/>
          </w:tcPr>
          <w:p w:rsidR="0075187E" w:rsidRDefault="004F550B">
            <w:pPr>
              <w:pStyle w:val="TableParagraph"/>
              <w:spacing w:before="63" w:line="278" w:lineRule="auto"/>
              <w:ind w:left="100" w:right="447" w:firstLine="16"/>
              <w:jc w:val="both"/>
              <w:rPr>
                <w:sz w:val="24"/>
              </w:rPr>
            </w:pPr>
            <w:r>
              <w:rPr>
                <w:sz w:val="24"/>
              </w:rPr>
              <w:t>Об итогах реализации планов воспитательных мероприятий классными руководителями за 1 семестр</w:t>
            </w:r>
          </w:p>
        </w:tc>
        <w:tc>
          <w:tcPr>
            <w:tcW w:w="2701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Зам.директора по УВР,социальный педагог кураторы,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33"/>
        </w:trPr>
        <w:tc>
          <w:tcPr>
            <w:tcW w:w="58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before="147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</w:rPr>
              <w:t>.</w:t>
            </w:r>
          </w:p>
        </w:tc>
        <w:tc>
          <w:tcPr>
            <w:tcW w:w="6514" w:type="dxa"/>
          </w:tcPr>
          <w:p w:rsidR="0075187E" w:rsidRDefault="004F550B">
            <w:pPr>
              <w:pStyle w:val="TableParagraph"/>
              <w:spacing w:line="265" w:lineRule="exact"/>
              <w:ind w:left="117"/>
              <w:rPr>
                <w:sz w:val="24"/>
              </w:rPr>
            </w:pPr>
            <w:r>
              <w:rPr>
                <w:sz w:val="24"/>
              </w:rPr>
              <w:t>Анализ деятельности Активов студенческих групп за 1</w:t>
            </w:r>
          </w:p>
          <w:p w:rsidR="0075187E" w:rsidRDefault="004F550B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полугодие</w:t>
            </w:r>
          </w:p>
        </w:tc>
        <w:tc>
          <w:tcPr>
            <w:tcW w:w="2701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147"/>
              <w:ind w:right="32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Зам.директора по УВР,социальный педагог </w:t>
            </w:r>
            <w:r>
              <w:rPr>
                <w:sz w:val="24"/>
              </w:rPr>
              <w:t>кураторы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32"/>
        </w:trPr>
        <w:tc>
          <w:tcPr>
            <w:tcW w:w="58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before="96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z w:val="24"/>
              </w:rPr>
              <w:t>.</w:t>
            </w:r>
          </w:p>
        </w:tc>
        <w:tc>
          <w:tcPr>
            <w:tcW w:w="6514" w:type="dxa"/>
          </w:tcPr>
          <w:p w:rsidR="0075187E" w:rsidRDefault="004F550B">
            <w:pPr>
              <w:pStyle w:val="TableParagraph"/>
              <w:spacing w:before="96"/>
              <w:ind w:left="117"/>
              <w:rPr>
                <w:sz w:val="24"/>
              </w:rPr>
            </w:pPr>
            <w:r>
              <w:rPr>
                <w:sz w:val="24"/>
              </w:rPr>
              <w:t>Анализ деятельности Совета общежития за 1 полугодие</w:t>
            </w:r>
          </w:p>
        </w:tc>
        <w:tc>
          <w:tcPr>
            <w:tcW w:w="2701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96"/>
              <w:rPr>
                <w:sz w:val="24"/>
              </w:rPr>
            </w:pPr>
            <w:r>
              <w:rPr>
                <w:sz w:val="24"/>
              </w:rPr>
              <w:t>Зам.директора по УВР,социальный педагог кураторы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35"/>
        </w:trPr>
        <w:tc>
          <w:tcPr>
            <w:tcW w:w="58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before="147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z w:val="24"/>
              </w:rPr>
              <w:t>.</w:t>
            </w:r>
          </w:p>
        </w:tc>
        <w:tc>
          <w:tcPr>
            <w:tcW w:w="6514" w:type="dxa"/>
          </w:tcPr>
          <w:p w:rsidR="0075187E" w:rsidRDefault="004F550B">
            <w:pPr>
              <w:pStyle w:val="TableParagraph"/>
              <w:spacing w:before="147"/>
              <w:ind w:left="117"/>
              <w:rPr>
                <w:sz w:val="24"/>
              </w:rPr>
            </w:pPr>
            <w:r>
              <w:rPr>
                <w:sz w:val="24"/>
              </w:rPr>
              <w:t>О заседании Совета по профилактике</w:t>
            </w:r>
          </w:p>
        </w:tc>
        <w:tc>
          <w:tcPr>
            <w:tcW w:w="2701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41"/>
              <w:ind w:right="135"/>
              <w:rPr>
                <w:sz w:val="24"/>
              </w:rPr>
            </w:pPr>
            <w:r>
              <w:rPr>
                <w:sz w:val="24"/>
              </w:rPr>
              <w:t>Зам.директора по УВР,социальный педагог кураторы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33"/>
        </w:trPr>
        <w:tc>
          <w:tcPr>
            <w:tcW w:w="58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before="147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z w:val="24"/>
              </w:rPr>
              <w:t>.</w:t>
            </w:r>
          </w:p>
        </w:tc>
        <w:tc>
          <w:tcPr>
            <w:tcW w:w="6514" w:type="dxa"/>
          </w:tcPr>
          <w:p w:rsidR="0075187E" w:rsidRDefault="004F550B">
            <w:pPr>
              <w:pStyle w:val="TableParagraph"/>
              <w:spacing w:before="147"/>
              <w:ind w:left="117"/>
              <w:rPr>
                <w:sz w:val="24"/>
              </w:rPr>
            </w:pPr>
            <w:r>
              <w:rPr>
                <w:sz w:val="24"/>
              </w:rPr>
              <w:t>Подготовка и проведение родительских собраний (</w:t>
            </w:r>
            <w:r>
              <w:rPr>
                <w:sz w:val="24"/>
              </w:rPr>
              <w:t>1-4</w:t>
            </w:r>
            <w:r>
              <w:rPr>
                <w:sz w:val="24"/>
              </w:rPr>
              <w:t xml:space="preserve"> курсы</w:t>
            </w:r>
            <w:r>
              <w:rPr>
                <w:sz w:val="24"/>
              </w:rPr>
              <w:t>)</w:t>
            </w:r>
          </w:p>
        </w:tc>
        <w:tc>
          <w:tcPr>
            <w:tcW w:w="2701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41"/>
              <w:ind w:right="113"/>
              <w:rPr>
                <w:sz w:val="24"/>
              </w:rPr>
            </w:pPr>
            <w:r>
              <w:rPr>
                <w:sz w:val="24"/>
              </w:rPr>
              <w:t>Зам.директора по УВР,социальный педагог кураторы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65"/>
        </w:trPr>
        <w:tc>
          <w:tcPr>
            <w:tcW w:w="9798" w:type="dxa"/>
            <w:gridSpan w:val="3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68"/>
              <w:ind w:left="4273" w:right="41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42"/>
        </w:trPr>
        <w:tc>
          <w:tcPr>
            <w:tcW w:w="583" w:type="dxa"/>
            <w:tcBorders>
              <w:left w:val="single" w:sz="12" w:space="0" w:color="000000"/>
            </w:tcBorders>
          </w:tcPr>
          <w:p w:rsidR="0075187E" w:rsidRDefault="0075187E">
            <w:pPr>
              <w:pStyle w:val="TableParagraph"/>
              <w:rPr>
                <w:b/>
                <w:sz w:val="28"/>
              </w:rPr>
            </w:pPr>
          </w:p>
          <w:p w:rsidR="0075187E" w:rsidRDefault="004F550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>.</w:t>
            </w:r>
          </w:p>
        </w:tc>
        <w:tc>
          <w:tcPr>
            <w:tcW w:w="6514" w:type="dxa"/>
          </w:tcPr>
          <w:p w:rsidR="0075187E" w:rsidRDefault="004F550B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Оценка результатов работы по ликвидации задолженностей за 1 семестр</w:t>
            </w:r>
          </w:p>
        </w:tc>
        <w:tc>
          <w:tcPr>
            <w:tcW w:w="2701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Зам. директора по ТО</w:t>
            </w:r>
            <w:r>
              <w:rPr>
                <w:sz w:val="24"/>
              </w:rPr>
              <w:t xml:space="preserve">, </w:t>
            </w:r>
            <w:r>
              <w:rPr>
                <w:sz w:val="24"/>
              </w:rPr>
              <w:t>кураторы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27"/>
        </w:trPr>
        <w:tc>
          <w:tcPr>
            <w:tcW w:w="583" w:type="dxa"/>
            <w:tcBorders>
              <w:left w:val="single" w:sz="12" w:space="0" w:color="000000"/>
            </w:tcBorders>
          </w:tcPr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4F550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</w:rPr>
              <w:t>.</w:t>
            </w:r>
          </w:p>
        </w:tc>
        <w:tc>
          <w:tcPr>
            <w:tcW w:w="6514" w:type="dxa"/>
          </w:tcPr>
          <w:p w:rsidR="0075187E" w:rsidRDefault="004F550B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 подготовке к выпуску  </w:t>
            </w:r>
          </w:p>
        </w:tc>
        <w:tc>
          <w:tcPr>
            <w:tcW w:w="2701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jc w:val="both"/>
              <w:rPr>
                <w:b/>
                <w:sz w:val="26"/>
              </w:rPr>
            </w:pPr>
            <w:r>
              <w:rPr>
                <w:sz w:val="24"/>
              </w:rPr>
              <w:t>Зам.директора по УВР</w:t>
            </w:r>
          </w:p>
          <w:p w:rsidR="0075187E" w:rsidRDefault="0075187E">
            <w:pPr>
              <w:pStyle w:val="TableParagraph"/>
              <w:jc w:val="both"/>
              <w:rPr>
                <w:sz w:val="24"/>
              </w:rPr>
            </w:pP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07"/>
        </w:trPr>
        <w:tc>
          <w:tcPr>
            <w:tcW w:w="583" w:type="dxa"/>
            <w:tcBorders>
              <w:left w:val="single" w:sz="12" w:space="0" w:color="000000"/>
            </w:tcBorders>
          </w:tcPr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4F550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z w:val="24"/>
              </w:rPr>
              <w:t>.</w:t>
            </w:r>
          </w:p>
        </w:tc>
        <w:tc>
          <w:tcPr>
            <w:tcW w:w="6514" w:type="dxa"/>
          </w:tcPr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О проведении анкетирования </w:t>
            </w:r>
            <w:r>
              <w:rPr>
                <w:sz w:val="24"/>
              </w:rPr>
              <w:t>потребителей образовательных услуг</w:t>
            </w:r>
          </w:p>
        </w:tc>
        <w:tc>
          <w:tcPr>
            <w:tcW w:w="2701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Зам. директора по У</w:t>
            </w:r>
            <w:r>
              <w:rPr>
                <w:sz w:val="24"/>
              </w:rPr>
              <w:t>П</w:t>
            </w:r>
            <w:r>
              <w:rPr>
                <w:sz w:val="24"/>
              </w:rPr>
              <w:t>Р</w:t>
            </w:r>
          </w:p>
          <w:p w:rsidR="0075187E" w:rsidRDefault="0075187E">
            <w:pPr>
              <w:pStyle w:val="TableParagraph"/>
              <w:rPr>
                <w:sz w:val="24"/>
              </w:rPr>
            </w:pP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97"/>
        </w:trPr>
        <w:tc>
          <w:tcPr>
            <w:tcW w:w="58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z w:val="24"/>
              </w:rPr>
              <w:t>.</w:t>
            </w:r>
          </w:p>
        </w:tc>
        <w:tc>
          <w:tcPr>
            <w:tcW w:w="6514" w:type="dxa"/>
          </w:tcPr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 проведении классных часов</w:t>
            </w:r>
            <w:r>
              <w:rPr>
                <w:sz w:val="24"/>
              </w:rPr>
              <w:t xml:space="preserve"> “Разговоры о важном”</w:t>
            </w:r>
          </w:p>
          <w:p w:rsidR="0075187E" w:rsidRDefault="0075187E">
            <w:pPr>
              <w:pStyle w:val="TableParagraph"/>
              <w:rPr>
                <w:sz w:val="24"/>
              </w:rPr>
            </w:pPr>
          </w:p>
        </w:tc>
        <w:tc>
          <w:tcPr>
            <w:tcW w:w="2701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Зам.директора по УВР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17"/>
        </w:trPr>
        <w:tc>
          <w:tcPr>
            <w:tcW w:w="583" w:type="dxa"/>
            <w:tcBorders>
              <w:left w:val="single" w:sz="12" w:space="0" w:color="000000"/>
            </w:tcBorders>
          </w:tcPr>
          <w:p w:rsidR="0075187E" w:rsidRDefault="0075187E">
            <w:pPr>
              <w:pStyle w:val="TableParagraph"/>
              <w:spacing w:before="6"/>
              <w:rPr>
                <w:b/>
                <w:sz w:val="26"/>
              </w:rPr>
            </w:pPr>
          </w:p>
          <w:p w:rsidR="0075187E" w:rsidRDefault="004F550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z w:val="24"/>
              </w:rPr>
              <w:t>.</w:t>
            </w:r>
          </w:p>
        </w:tc>
        <w:tc>
          <w:tcPr>
            <w:tcW w:w="6514" w:type="dxa"/>
          </w:tcPr>
          <w:p w:rsidR="0075187E" w:rsidRDefault="004F550B">
            <w:pPr>
              <w:pStyle w:val="TableParagraph"/>
              <w:spacing w:before="147" w:line="276" w:lineRule="auto"/>
              <w:ind w:left="100" w:right="198" w:firstLine="16"/>
              <w:rPr>
                <w:sz w:val="24"/>
              </w:rPr>
            </w:pPr>
            <w:r>
              <w:rPr>
                <w:sz w:val="24"/>
              </w:rPr>
              <w:t>О подготовке и проведении общеколледжного родительского собрания</w:t>
            </w:r>
          </w:p>
        </w:tc>
        <w:tc>
          <w:tcPr>
            <w:tcW w:w="2701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Зам.директора по УВР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78"/>
        </w:trPr>
        <w:tc>
          <w:tcPr>
            <w:tcW w:w="9798" w:type="dxa"/>
            <w:gridSpan w:val="3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24"/>
              <w:ind w:left="4270" w:right="41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19"/>
        </w:trPr>
        <w:tc>
          <w:tcPr>
            <w:tcW w:w="583" w:type="dxa"/>
            <w:tcBorders>
              <w:left w:val="single" w:sz="12" w:space="0" w:color="000000"/>
            </w:tcBorders>
          </w:tcPr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4F550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>.</w:t>
            </w:r>
          </w:p>
        </w:tc>
        <w:tc>
          <w:tcPr>
            <w:tcW w:w="6514" w:type="dxa"/>
          </w:tcPr>
          <w:p w:rsidR="0075187E" w:rsidRDefault="004F550B">
            <w:pPr>
              <w:pStyle w:val="TableParagraph"/>
              <w:spacing w:before="164" w:line="278" w:lineRule="auto"/>
              <w:ind w:left="100" w:right="207" w:firstLine="16"/>
              <w:rPr>
                <w:sz w:val="24"/>
              </w:rPr>
            </w:pPr>
            <w:r>
              <w:rPr>
                <w:sz w:val="24"/>
              </w:rPr>
              <w:t xml:space="preserve">Оценка результатов работы по ликвидации задолженностей за </w:t>
            </w:r>
            <w:r>
              <w:rPr>
                <w:sz w:val="24"/>
              </w:rPr>
              <w:t>первый</w:t>
            </w:r>
            <w:r>
              <w:rPr>
                <w:sz w:val="24"/>
              </w:rPr>
              <w:t xml:space="preserve"> семестр.</w:t>
            </w:r>
          </w:p>
        </w:tc>
        <w:tc>
          <w:tcPr>
            <w:tcW w:w="2701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76" w:lineRule="auto"/>
              <w:ind w:right="107"/>
              <w:rPr>
                <w:sz w:val="24"/>
              </w:rPr>
            </w:pPr>
            <w:r>
              <w:rPr>
                <w:sz w:val="24"/>
              </w:rPr>
              <w:t>Зам. директора по ТО</w:t>
            </w:r>
            <w:r>
              <w:rPr>
                <w:sz w:val="24"/>
              </w:rPr>
              <w:t xml:space="preserve">, </w:t>
            </w:r>
            <w:r>
              <w:rPr>
                <w:sz w:val="24"/>
              </w:rPr>
              <w:t>кураторы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952"/>
        </w:trPr>
        <w:tc>
          <w:tcPr>
            <w:tcW w:w="583" w:type="dxa"/>
            <w:tcBorders>
              <w:left w:val="single" w:sz="12" w:space="0" w:color="000000"/>
            </w:tcBorders>
          </w:tcPr>
          <w:p w:rsidR="0075187E" w:rsidRDefault="0075187E">
            <w:pPr>
              <w:pStyle w:val="TableParagraph"/>
              <w:spacing w:before="8"/>
              <w:rPr>
                <w:b/>
                <w:sz w:val="26"/>
              </w:rPr>
            </w:pPr>
          </w:p>
          <w:p w:rsidR="0075187E" w:rsidRDefault="004F550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</w:rPr>
              <w:t>.</w:t>
            </w:r>
          </w:p>
        </w:tc>
        <w:tc>
          <w:tcPr>
            <w:tcW w:w="6514" w:type="dxa"/>
          </w:tcPr>
          <w:p w:rsidR="0075187E" w:rsidRDefault="004F550B">
            <w:pPr>
              <w:pStyle w:val="TableParagraph"/>
              <w:spacing w:before="9" w:line="310" w:lineRule="atLeast"/>
              <w:ind w:left="100" w:right="461"/>
              <w:rPr>
                <w:sz w:val="24"/>
              </w:rPr>
            </w:pPr>
            <w:r>
              <w:rPr>
                <w:sz w:val="24"/>
              </w:rPr>
              <w:t>О подготовке к</w:t>
            </w:r>
            <w:r>
              <w:rPr>
                <w:sz w:val="24"/>
              </w:rPr>
              <w:t>о Дню открытых дверей.</w:t>
            </w:r>
            <w:r>
              <w:rPr>
                <w:sz w:val="24"/>
              </w:rPr>
              <w:t xml:space="preserve"> Подготовка ходатайств на награждение студентов</w:t>
            </w:r>
          </w:p>
        </w:tc>
        <w:tc>
          <w:tcPr>
            <w:tcW w:w="2701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8"/>
              <w:rPr>
                <w:b/>
                <w:sz w:val="26"/>
              </w:rPr>
            </w:pPr>
            <w:r>
              <w:rPr>
                <w:sz w:val="24"/>
              </w:rPr>
              <w:t>Зам.директора по УВР</w:t>
            </w:r>
          </w:p>
          <w:p w:rsidR="0075187E" w:rsidRDefault="0075187E">
            <w:pPr>
              <w:pStyle w:val="TableParagraph"/>
              <w:ind w:left="147" w:right="109"/>
              <w:jc w:val="center"/>
              <w:rPr>
                <w:sz w:val="24"/>
              </w:rPr>
            </w:pP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60"/>
        </w:trPr>
        <w:tc>
          <w:tcPr>
            <w:tcW w:w="583" w:type="dxa"/>
            <w:tcBorders>
              <w:left w:val="single" w:sz="12" w:space="0" w:color="000000"/>
            </w:tcBorders>
          </w:tcPr>
          <w:p w:rsidR="0075187E" w:rsidRDefault="0075187E">
            <w:pPr>
              <w:pStyle w:val="TableParagraph"/>
              <w:spacing w:before="6"/>
              <w:rPr>
                <w:b/>
                <w:sz w:val="26"/>
              </w:rPr>
            </w:pPr>
          </w:p>
          <w:p w:rsidR="0075187E" w:rsidRDefault="004F550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z w:val="24"/>
              </w:rPr>
              <w:t>.</w:t>
            </w:r>
          </w:p>
        </w:tc>
        <w:tc>
          <w:tcPr>
            <w:tcW w:w="6514" w:type="dxa"/>
          </w:tcPr>
          <w:p w:rsidR="0075187E" w:rsidRDefault="004F550B">
            <w:pPr>
              <w:pStyle w:val="TableParagraph"/>
              <w:spacing w:before="147" w:line="278" w:lineRule="auto"/>
              <w:ind w:left="100" w:firstLine="16"/>
              <w:rPr>
                <w:sz w:val="24"/>
              </w:rPr>
            </w:pPr>
            <w:r>
              <w:rPr>
                <w:sz w:val="24"/>
              </w:rPr>
              <w:t xml:space="preserve">О проведении анкетирования </w:t>
            </w:r>
            <w:r>
              <w:rPr>
                <w:sz w:val="24"/>
              </w:rPr>
              <w:t>потребителей образовательных услуг</w:t>
            </w:r>
          </w:p>
        </w:tc>
        <w:tc>
          <w:tcPr>
            <w:tcW w:w="2701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76" w:lineRule="auto"/>
              <w:ind w:right="219"/>
              <w:rPr>
                <w:sz w:val="24"/>
              </w:rPr>
            </w:pPr>
            <w:r>
              <w:rPr>
                <w:sz w:val="24"/>
              </w:rPr>
              <w:t>Зам. директора по УПР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57"/>
        </w:trPr>
        <w:tc>
          <w:tcPr>
            <w:tcW w:w="58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z w:val="24"/>
              </w:rPr>
              <w:t>.</w:t>
            </w:r>
          </w:p>
        </w:tc>
        <w:tc>
          <w:tcPr>
            <w:tcW w:w="6514" w:type="dxa"/>
          </w:tcPr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 проведении классных часов</w:t>
            </w:r>
            <w:r>
              <w:rPr>
                <w:sz w:val="24"/>
              </w:rPr>
              <w:t xml:space="preserve"> “Разговоры о важном”</w:t>
            </w:r>
          </w:p>
          <w:p w:rsidR="0075187E" w:rsidRDefault="0075187E">
            <w:pPr>
              <w:pStyle w:val="TableParagraph"/>
              <w:ind w:left="117"/>
              <w:rPr>
                <w:sz w:val="24"/>
              </w:rPr>
            </w:pPr>
          </w:p>
        </w:tc>
        <w:tc>
          <w:tcPr>
            <w:tcW w:w="2701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9" w:line="320" w:lineRule="exact"/>
              <w:ind w:right="466"/>
              <w:rPr>
                <w:sz w:val="24"/>
              </w:rPr>
            </w:pPr>
            <w:r>
              <w:rPr>
                <w:sz w:val="24"/>
              </w:rPr>
              <w:t>Зам.директора по УВР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98"/>
        </w:trPr>
        <w:tc>
          <w:tcPr>
            <w:tcW w:w="9798" w:type="dxa"/>
            <w:gridSpan w:val="3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34"/>
              <w:ind w:left="4270" w:right="41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33"/>
        </w:trPr>
        <w:tc>
          <w:tcPr>
            <w:tcW w:w="58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before="147"/>
              <w:ind w:left="181" w:right="162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514" w:type="dxa"/>
          </w:tcPr>
          <w:p w:rsidR="0075187E" w:rsidRDefault="004F550B">
            <w:pPr>
              <w:pStyle w:val="TableParagraph"/>
              <w:spacing w:line="265" w:lineRule="exact"/>
              <w:ind w:left="117"/>
              <w:rPr>
                <w:sz w:val="24"/>
              </w:rPr>
            </w:pPr>
            <w:r>
              <w:rPr>
                <w:sz w:val="24"/>
              </w:rPr>
              <w:t>Результаты работы студенческого актива, Совета по</w:t>
            </w:r>
          </w:p>
          <w:p w:rsidR="0075187E" w:rsidRDefault="004F550B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профилактике</w:t>
            </w:r>
          </w:p>
        </w:tc>
        <w:tc>
          <w:tcPr>
            <w:tcW w:w="2701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147"/>
              <w:ind w:left="147" w:right="110"/>
              <w:jc w:val="both"/>
              <w:rPr>
                <w:sz w:val="24"/>
              </w:rPr>
            </w:pPr>
            <w:r>
              <w:rPr>
                <w:sz w:val="24"/>
              </w:rPr>
              <w:t>Социальный педагог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44"/>
        </w:trPr>
        <w:tc>
          <w:tcPr>
            <w:tcW w:w="58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before="10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</w:rPr>
              <w:t>.</w:t>
            </w:r>
          </w:p>
        </w:tc>
        <w:tc>
          <w:tcPr>
            <w:tcW w:w="6514" w:type="dxa"/>
          </w:tcPr>
          <w:p w:rsidR="0075187E" w:rsidRDefault="004F550B">
            <w:pPr>
              <w:pStyle w:val="TableParagraph"/>
              <w:spacing w:before="103"/>
              <w:ind w:left="117"/>
              <w:rPr>
                <w:sz w:val="24"/>
              </w:rPr>
            </w:pPr>
            <w:r>
              <w:rPr>
                <w:sz w:val="24"/>
              </w:rPr>
              <w:t xml:space="preserve">Предварительный прогноз </w:t>
            </w:r>
            <w:r>
              <w:rPr>
                <w:sz w:val="24"/>
              </w:rPr>
              <w:t>летнего отдыха студентов</w:t>
            </w:r>
          </w:p>
        </w:tc>
        <w:tc>
          <w:tcPr>
            <w:tcW w:w="2701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103"/>
              <w:ind w:left="147" w:right="110"/>
              <w:jc w:val="both"/>
              <w:rPr>
                <w:sz w:val="24"/>
              </w:rPr>
            </w:pPr>
            <w:r>
              <w:rPr>
                <w:sz w:val="24"/>
              </w:rPr>
              <w:t>Социальный педагог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77"/>
        </w:trPr>
        <w:tc>
          <w:tcPr>
            <w:tcW w:w="58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before="219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z w:val="24"/>
              </w:rPr>
              <w:t>.</w:t>
            </w:r>
          </w:p>
        </w:tc>
        <w:tc>
          <w:tcPr>
            <w:tcW w:w="6514" w:type="dxa"/>
          </w:tcPr>
          <w:p w:rsidR="0075187E" w:rsidRDefault="004F550B">
            <w:pPr>
              <w:pStyle w:val="TableParagraph"/>
              <w:spacing w:before="60" w:line="276" w:lineRule="auto"/>
              <w:ind w:left="100" w:right="686" w:firstLine="16"/>
              <w:rPr>
                <w:sz w:val="24"/>
              </w:rPr>
            </w:pPr>
            <w:r>
              <w:rPr>
                <w:sz w:val="24"/>
              </w:rPr>
              <w:t>Рекомендации по подготовке классными руководителями отчетной документации за учебный год</w:t>
            </w:r>
          </w:p>
        </w:tc>
        <w:tc>
          <w:tcPr>
            <w:tcW w:w="2701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219"/>
              <w:ind w:left="147" w:right="109"/>
              <w:jc w:val="both"/>
              <w:rPr>
                <w:sz w:val="24"/>
              </w:rPr>
            </w:pPr>
            <w:r>
              <w:rPr>
                <w:sz w:val="24"/>
              </w:rPr>
              <w:t>Зам.директора по УВР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35"/>
        </w:trPr>
        <w:tc>
          <w:tcPr>
            <w:tcW w:w="58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before="147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z w:val="24"/>
              </w:rPr>
              <w:t>.</w:t>
            </w:r>
          </w:p>
        </w:tc>
        <w:tc>
          <w:tcPr>
            <w:tcW w:w="6514" w:type="dxa"/>
          </w:tcPr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 проведении классных часов</w:t>
            </w:r>
            <w:r>
              <w:rPr>
                <w:sz w:val="24"/>
              </w:rPr>
              <w:t xml:space="preserve"> “Разговоры о важном”</w:t>
            </w:r>
          </w:p>
          <w:p w:rsidR="0075187E" w:rsidRDefault="0075187E">
            <w:pPr>
              <w:pStyle w:val="TableParagraph"/>
              <w:spacing w:before="147"/>
              <w:ind w:left="117"/>
              <w:rPr>
                <w:sz w:val="24"/>
              </w:rPr>
            </w:pPr>
          </w:p>
        </w:tc>
        <w:tc>
          <w:tcPr>
            <w:tcW w:w="2701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41"/>
              <w:ind w:left="147" w:right="112"/>
              <w:jc w:val="both"/>
              <w:rPr>
                <w:sz w:val="24"/>
              </w:rPr>
            </w:pPr>
            <w:r>
              <w:rPr>
                <w:sz w:val="24"/>
              </w:rPr>
              <w:t>Зам.директора по УВР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29"/>
        </w:trPr>
        <w:tc>
          <w:tcPr>
            <w:tcW w:w="9798" w:type="dxa"/>
            <w:gridSpan w:val="3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51"/>
              <w:ind w:left="4637" w:right="45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31"/>
        </w:trPr>
        <w:tc>
          <w:tcPr>
            <w:tcW w:w="58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before="197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>.</w:t>
            </w:r>
          </w:p>
        </w:tc>
        <w:tc>
          <w:tcPr>
            <w:tcW w:w="6514" w:type="dxa"/>
          </w:tcPr>
          <w:p w:rsidR="0075187E" w:rsidRDefault="004F550B">
            <w:pPr>
              <w:pStyle w:val="TableParagraph"/>
              <w:spacing w:before="39" w:line="276" w:lineRule="auto"/>
              <w:ind w:left="100" w:right="724" w:firstLine="16"/>
              <w:rPr>
                <w:sz w:val="24"/>
              </w:rPr>
            </w:pPr>
            <w:r>
              <w:rPr>
                <w:sz w:val="24"/>
              </w:rPr>
              <w:t xml:space="preserve">Подготовка к </w:t>
            </w:r>
            <w:r>
              <w:rPr>
                <w:sz w:val="24"/>
              </w:rPr>
              <w:t>отчету по итогам года. Рекомендации по планированию на 202</w:t>
            </w:r>
            <w:r>
              <w:rPr>
                <w:sz w:val="24"/>
              </w:rPr>
              <w:t>3</w:t>
            </w:r>
            <w:r>
              <w:rPr>
                <w:sz w:val="24"/>
              </w:rPr>
              <w:t>/202</w:t>
            </w:r>
            <w:r>
              <w:rPr>
                <w:sz w:val="24"/>
              </w:rPr>
              <w:t>4</w:t>
            </w:r>
            <w:r>
              <w:rPr>
                <w:sz w:val="24"/>
              </w:rPr>
              <w:t xml:space="preserve"> учебный год</w:t>
            </w:r>
          </w:p>
        </w:tc>
        <w:tc>
          <w:tcPr>
            <w:tcW w:w="2701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Зам. директора по  УВР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31"/>
        </w:trPr>
        <w:tc>
          <w:tcPr>
            <w:tcW w:w="58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before="197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</w:rPr>
              <w:t>.</w:t>
            </w:r>
          </w:p>
        </w:tc>
        <w:tc>
          <w:tcPr>
            <w:tcW w:w="6514" w:type="dxa"/>
          </w:tcPr>
          <w:p w:rsidR="0075187E" w:rsidRDefault="004F550B">
            <w:pPr>
              <w:pStyle w:val="TableParagraph"/>
              <w:spacing w:before="197"/>
              <w:ind w:left="117"/>
              <w:rPr>
                <w:sz w:val="24"/>
              </w:rPr>
            </w:pPr>
            <w:r>
              <w:rPr>
                <w:sz w:val="24"/>
              </w:rPr>
              <w:t>Подведение итогов работы Совета кураторов</w:t>
            </w:r>
          </w:p>
        </w:tc>
        <w:tc>
          <w:tcPr>
            <w:tcW w:w="2701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36" w:line="278" w:lineRule="auto"/>
              <w:ind w:right="177"/>
              <w:rPr>
                <w:sz w:val="24"/>
              </w:rPr>
            </w:pPr>
            <w:r>
              <w:rPr>
                <w:sz w:val="24"/>
              </w:rPr>
              <w:t>Зам.директора по УВР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28"/>
        </w:trPr>
        <w:tc>
          <w:tcPr>
            <w:tcW w:w="583" w:type="dxa"/>
            <w:tcBorders>
              <w:left w:val="single" w:sz="12" w:space="0" w:color="000000"/>
              <w:bottom w:val="single" w:sz="12" w:space="0" w:color="000000"/>
            </w:tcBorders>
          </w:tcPr>
          <w:p w:rsidR="0075187E" w:rsidRDefault="004F550B">
            <w:pPr>
              <w:pStyle w:val="TableParagraph"/>
              <w:spacing w:before="195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z w:val="24"/>
              </w:rPr>
              <w:t>.</w:t>
            </w:r>
          </w:p>
        </w:tc>
        <w:tc>
          <w:tcPr>
            <w:tcW w:w="6514" w:type="dxa"/>
            <w:tcBorders>
              <w:bottom w:val="single" w:sz="12" w:space="0" w:color="000000"/>
            </w:tcBorders>
          </w:tcPr>
          <w:p w:rsidR="0075187E" w:rsidRDefault="004F550B">
            <w:pPr>
              <w:pStyle w:val="TableParagraph"/>
              <w:spacing w:before="195"/>
              <w:ind w:left="117"/>
              <w:rPr>
                <w:sz w:val="24"/>
              </w:rPr>
            </w:pPr>
            <w:r>
              <w:rPr>
                <w:sz w:val="24"/>
              </w:rPr>
              <w:t>Анализ проведения праздничных мероприятий в мае</w:t>
            </w:r>
          </w:p>
        </w:tc>
        <w:tc>
          <w:tcPr>
            <w:tcW w:w="2701" w:type="dxa"/>
            <w:tcBorders>
              <w:bottom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36" w:line="276" w:lineRule="auto"/>
              <w:ind w:right="177"/>
              <w:rPr>
                <w:sz w:val="24"/>
              </w:rPr>
            </w:pPr>
            <w:r>
              <w:rPr>
                <w:sz w:val="24"/>
              </w:rPr>
              <w:t>Зам.директора по УВР</w:t>
            </w:r>
          </w:p>
        </w:tc>
      </w:tr>
    </w:tbl>
    <w:p w:rsidR="0075187E" w:rsidRDefault="0075187E">
      <w:pPr>
        <w:spacing w:line="276" w:lineRule="auto"/>
        <w:rPr>
          <w:sz w:val="24"/>
        </w:rPr>
        <w:sectPr w:rsidR="0075187E">
          <w:pgSz w:w="11910" w:h="16840"/>
          <w:pgMar w:top="1120" w:right="320" w:bottom="1080" w:left="720" w:header="0" w:footer="884" w:gutter="0"/>
          <w:cols w:space="720"/>
        </w:sectPr>
      </w:pPr>
    </w:p>
    <w:p w:rsidR="0075187E" w:rsidRDefault="004F550B" w:rsidP="006572F9">
      <w:pPr>
        <w:pStyle w:val="a5"/>
        <w:spacing w:before="75" w:line="244" w:lineRule="auto"/>
        <w:ind w:leftChars="701" w:left="4954" w:right="896" w:hangingChars="1214" w:hanging="3412"/>
        <w:rPr>
          <w:rFonts w:ascii="Times New Roman" w:hAnsi="Times New Roman" w:cs="Times New Roman"/>
        </w:rPr>
      </w:pPr>
      <w:bookmarkStart w:id="5" w:name="_bookmark5"/>
      <w:bookmarkEnd w:id="5"/>
      <w:r>
        <w:rPr>
          <w:rFonts w:ascii="Times New Roman" w:hAnsi="Times New Roman" w:cs="Times New Roman"/>
        </w:rPr>
        <w:lastRenderedPageBreak/>
        <w:t xml:space="preserve">План мероприятий по организации и ведению учебного процесса </w:t>
      </w:r>
    </w:p>
    <w:p w:rsidR="0075187E" w:rsidRDefault="0075187E">
      <w:pPr>
        <w:pStyle w:val="a5"/>
        <w:rPr>
          <w:rFonts w:ascii="Times New Roman" w:hAnsi="Times New Roman" w:cs="Times New Roman"/>
          <w:sz w:val="24"/>
        </w:rPr>
      </w:pPr>
    </w:p>
    <w:tbl>
      <w:tblPr>
        <w:tblW w:w="9992" w:type="dxa"/>
        <w:tblInd w:w="59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03"/>
        <w:gridCol w:w="4879"/>
        <w:gridCol w:w="1455"/>
        <w:gridCol w:w="2955"/>
      </w:tblGrid>
      <w:tr w:rsidR="0075187E">
        <w:trPr>
          <w:trHeight w:val="553"/>
        </w:trPr>
        <w:tc>
          <w:tcPr>
            <w:tcW w:w="703" w:type="dxa"/>
            <w:tcBorders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2" w:line="276" w:lineRule="exact"/>
              <w:ind w:left="179" w:right="140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4879" w:type="dxa"/>
            <w:tcBorders>
              <w:left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</w:t>
            </w:r>
          </w:p>
        </w:tc>
        <w:tc>
          <w:tcPr>
            <w:tcW w:w="1455" w:type="dxa"/>
            <w:tcBorders>
              <w:left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5" w:lineRule="exact"/>
              <w:ind w:left="116" w:right="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955" w:type="dxa"/>
            <w:tcBorders>
              <w:left w:val="single" w:sz="4" w:space="0" w:color="000000"/>
            </w:tcBorders>
          </w:tcPr>
          <w:p w:rsidR="0075187E" w:rsidRDefault="004F550B">
            <w:pPr>
              <w:pStyle w:val="TableParagraph"/>
              <w:spacing w:line="275" w:lineRule="exact"/>
              <w:ind w:left="425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75187E">
        <w:trPr>
          <w:trHeight w:val="454"/>
        </w:trPr>
        <w:tc>
          <w:tcPr>
            <w:tcW w:w="9992" w:type="dxa"/>
            <w:gridSpan w:val="4"/>
            <w:tcBorders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before="137"/>
              <w:ind w:left="4254" w:right="4228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</w:tr>
      <w:tr w:rsidR="0075187E">
        <w:trPr>
          <w:trHeight w:val="3011"/>
        </w:trPr>
        <w:tc>
          <w:tcPr>
            <w:tcW w:w="70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Подготовка к новому учебному году:</w:t>
            </w:r>
          </w:p>
          <w:p w:rsidR="0075187E" w:rsidRDefault="004F550B">
            <w:pPr>
              <w:pStyle w:val="TableParagraph"/>
              <w:numPr>
                <w:ilvl w:val="0"/>
                <w:numId w:val="8"/>
              </w:numPr>
              <w:tabs>
                <w:tab w:val="left" w:pos="296"/>
              </w:tabs>
              <w:ind w:right="92" w:firstLine="0"/>
              <w:rPr>
                <w:sz w:val="24"/>
              </w:rPr>
            </w:pPr>
            <w:r>
              <w:rPr>
                <w:sz w:val="24"/>
              </w:rPr>
              <w:t>приказ о тарификации для очной формы обучения по</w:t>
            </w:r>
            <w:r>
              <w:rPr>
                <w:spacing w:val="55"/>
                <w:sz w:val="24"/>
              </w:rPr>
              <w:t>с</w:t>
            </w:r>
            <w:r>
              <w:rPr>
                <w:sz w:val="24"/>
              </w:rPr>
              <w:t>пециальностям</w:t>
            </w:r>
            <w:r>
              <w:rPr>
                <w:sz w:val="24"/>
              </w:rPr>
              <w:t xml:space="preserve"> и профессиям</w:t>
            </w:r>
          </w:p>
          <w:p w:rsidR="0075187E" w:rsidRDefault="004F550B">
            <w:pPr>
              <w:pStyle w:val="TableParagraph"/>
              <w:numPr>
                <w:ilvl w:val="0"/>
                <w:numId w:val="8"/>
              </w:numPr>
              <w:tabs>
                <w:tab w:val="left" w:pos="380"/>
              </w:tabs>
              <w:ind w:right="94" w:firstLine="0"/>
              <w:rPr>
                <w:sz w:val="24"/>
              </w:rPr>
            </w:pPr>
            <w:r>
              <w:rPr>
                <w:sz w:val="24"/>
              </w:rPr>
              <w:t xml:space="preserve">приказ о формировании учебных групп, </w:t>
            </w:r>
          </w:p>
          <w:p w:rsidR="0075187E" w:rsidRDefault="004F550B">
            <w:pPr>
              <w:pStyle w:val="TableParagraph"/>
              <w:numPr>
                <w:ilvl w:val="0"/>
                <w:numId w:val="8"/>
              </w:numPr>
              <w:tabs>
                <w:tab w:val="left" w:pos="279"/>
              </w:tabs>
              <w:ind w:right="93" w:firstLine="0"/>
              <w:rPr>
                <w:sz w:val="24"/>
              </w:rPr>
            </w:pPr>
            <w:r>
              <w:rPr>
                <w:sz w:val="24"/>
              </w:rPr>
              <w:t>утверждение графиков учебного процесса по курсам,</w:t>
            </w:r>
          </w:p>
          <w:p w:rsidR="0075187E" w:rsidRDefault="004F550B">
            <w:pPr>
              <w:pStyle w:val="TableParagraph"/>
              <w:numPr>
                <w:ilvl w:val="0"/>
                <w:numId w:val="8"/>
              </w:numPr>
              <w:tabs>
                <w:tab w:val="left" w:pos="257"/>
              </w:tabs>
              <w:spacing w:before="1"/>
              <w:ind w:left="256" w:hanging="139"/>
              <w:rPr>
                <w:sz w:val="24"/>
              </w:rPr>
            </w:pPr>
            <w:r>
              <w:rPr>
                <w:sz w:val="24"/>
              </w:rPr>
              <w:t>режима работы,</w:t>
            </w:r>
          </w:p>
          <w:p w:rsidR="0075187E" w:rsidRDefault="004F550B">
            <w:pPr>
              <w:pStyle w:val="TableParagraph"/>
              <w:tabs>
                <w:tab w:val="left" w:pos="548"/>
              </w:tabs>
              <w:ind w:left="117" w:right="93"/>
              <w:rPr>
                <w:sz w:val="24"/>
              </w:rPr>
            </w:pPr>
            <w:r>
              <w:rPr>
                <w:sz w:val="24"/>
              </w:rPr>
              <w:t>- утверждение расписания уроков</w:t>
            </w:r>
          </w:p>
          <w:p w:rsidR="0075187E" w:rsidRDefault="004F550B">
            <w:pPr>
              <w:pStyle w:val="TableParagraph"/>
              <w:tabs>
                <w:tab w:val="left" w:pos="365"/>
                <w:tab w:val="left" w:pos="2425"/>
                <w:tab w:val="left" w:pos="4128"/>
              </w:tabs>
              <w:spacing w:line="270" w:lineRule="atLeast"/>
              <w:ind w:left="117" w:right="8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>журналы учебных групп, журналы учета посещаемости,зачетныекнижки, студенческие билеты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spacing w:before="3"/>
              <w:rPr>
                <w:b/>
                <w:sz w:val="23"/>
              </w:rPr>
            </w:pPr>
          </w:p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До20.09.</w:t>
            </w:r>
            <w:r>
              <w:rPr>
                <w:sz w:val="24"/>
              </w:rPr>
              <w:t>22</w:t>
            </w:r>
          </w:p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ind w:left="273"/>
              <w:rPr>
                <w:sz w:val="24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75187E">
            <w:pPr>
              <w:pStyle w:val="TableParagraph"/>
              <w:spacing w:before="3"/>
              <w:rPr>
                <w:b/>
                <w:sz w:val="23"/>
              </w:rPr>
            </w:pPr>
          </w:p>
          <w:p w:rsidR="0075187E" w:rsidRDefault="004F550B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z w:val="24"/>
              </w:rPr>
              <w:t xml:space="preserve">по ТО Зам.директора по </w:t>
            </w:r>
            <w:r>
              <w:rPr>
                <w:sz w:val="24"/>
              </w:rPr>
              <w:t>У</w:t>
            </w:r>
            <w:r>
              <w:rPr>
                <w:sz w:val="24"/>
              </w:rPr>
              <w:t>ПР</w:t>
            </w:r>
          </w:p>
          <w:p w:rsidR="0075187E" w:rsidRDefault="0075187E">
            <w:pPr>
              <w:pStyle w:val="TableParagraph"/>
              <w:ind w:left="117" w:right="101"/>
              <w:rPr>
                <w:sz w:val="24"/>
              </w:rPr>
            </w:pPr>
          </w:p>
        </w:tc>
      </w:tr>
      <w:tr w:rsidR="0075187E">
        <w:trPr>
          <w:trHeight w:val="551"/>
        </w:trPr>
        <w:tc>
          <w:tcPr>
            <w:tcW w:w="70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Семинар для преподавателей по оформлению</w:t>
            </w:r>
          </w:p>
          <w:p w:rsidR="0075187E" w:rsidRDefault="004F550B">
            <w:pPr>
              <w:pStyle w:val="TableParagraph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классных журналов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114" w:right="90"/>
              <w:jc w:val="center"/>
              <w:rPr>
                <w:sz w:val="24"/>
              </w:rPr>
            </w:pPr>
            <w:r>
              <w:rPr>
                <w:sz w:val="24"/>
              </w:rPr>
              <w:t>03.09.</w:t>
            </w:r>
            <w:r>
              <w:rPr>
                <w:sz w:val="24"/>
              </w:rPr>
              <w:t>22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Зам. директора по ТО</w:t>
            </w:r>
          </w:p>
        </w:tc>
      </w:tr>
      <w:tr w:rsidR="0075187E">
        <w:trPr>
          <w:trHeight w:val="607"/>
        </w:trPr>
        <w:tc>
          <w:tcPr>
            <w:tcW w:w="70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Собрания по курсам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02.09-04.09</w:t>
            </w:r>
          </w:p>
          <w:p w:rsidR="0075187E" w:rsidRDefault="004F550B">
            <w:pPr>
              <w:pStyle w:val="TableParagraph"/>
              <w:spacing w:line="268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2022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Зам. директора по УПР кураторы</w:t>
            </w:r>
          </w:p>
        </w:tc>
      </w:tr>
      <w:tr w:rsidR="0075187E">
        <w:trPr>
          <w:trHeight w:val="828"/>
        </w:trPr>
        <w:tc>
          <w:tcPr>
            <w:tcW w:w="70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Заседание Методического Совета «Об итогах</w:t>
            </w:r>
          </w:p>
          <w:p w:rsidR="0075187E" w:rsidRDefault="004F550B">
            <w:pPr>
              <w:pStyle w:val="TableParagraph"/>
              <w:spacing w:line="270" w:lineRule="atLeast"/>
              <w:ind w:left="117"/>
              <w:rPr>
                <w:sz w:val="24"/>
              </w:rPr>
            </w:pPr>
            <w:r>
              <w:rPr>
                <w:sz w:val="24"/>
              </w:rPr>
              <w:t xml:space="preserve">методической </w:t>
            </w:r>
            <w:r>
              <w:rPr>
                <w:sz w:val="24"/>
              </w:rPr>
              <w:t>работы за 20</w:t>
            </w:r>
            <w:r>
              <w:rPr>
                <w:sz w:val="24"/>
              </w:rPr>
              <w:t>20</w:t>
            </w:r>
            <w:r>
              <w:rPr>
                <w:sz w:val="24"/>
              </w:rPr>
              <w:t>-20</w:t>
            </w:r>
            <w:r>
              <w:rPr>
                <w:sz w:val="24"/>
              </w:rPr>
              <w:t>21</w:t>
            </w:r>
            <w:r>
              <w:rPr>
                <w:sz w:val="24"/>
              </w:rPr>
              <w:t>учебный год». «Методическая тема на 20</w:t>
            </w:r>
            <w:r>
              <w:rPr>
                <w:sz w:val="24"/>
              </w:rPr>
              <w:t>21</w:t>
            </w:r>
            <w:r>
              <w:rPr>
                <w:sz w:val="24"/>
              </w:rPr>
              <w:t>-202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 xml:space="preserve"> уч.г»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10.09</w:t>
            </w:r>
            <w:r>
              <w:rPr>
                <w:sz w:val="24"/>
              </w:rPr>
              <w:t>.22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117"/>
              <w:rPr>
                <w:iCs/>
                <w:sz w:val="24"/>
              </w:rPr>
            </w:pPr>
            <w:r>
              <w:rPr>
                <w:iCs/>
                <w:sz w:val="24"/>
              </w:rPr>
              <w:t>Зам. директора по ТО</w:t>
            </w:r>
          </w:p>
        </w:tc>
      </w:tr>
      <w:tr w:rsidR="0075187E">
        <w:trPr>
          <w:trHeight w:val="554"/>
        </w:trPr>
        <w:tc>
          <w:tcPr>
            <w:tcW w:w="70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tabs>
                <w:tab w:val="left" w:pos="1499"/>
                <w:tab w:val="left" w:pos="2834"/>
                <w:tab w:val="left" w:pos="3976"/>
              </w:tabs>
              <w:rPr>
                <w:sz w:val="24"/>
              </w:rPr>
            </w:pPr>
            <w:r>
              <w:rPr>
                <w:sz w:val="24"/>
              </w:rPr>
              <w:t>Плановый</w:t>
            </w:r>
            <w:r>
              <w:rPr>
                <w:sz w:val="24"/>
              </w:rPr>
              <w:tab/>
              <w:t>контроль:</w:t>
            </w:r>
            <w:r>
              <w:rPr>
                <w:sz w:val="24"/>
              </w:rPr>
              <w:tab/>
              <w:t>ведениежурналовтеоретического обучения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0" w:lineRule="exact"/>
              <w:ind w:left="116" w:right="89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  <w:p w:rsidR="0075187E" w:rsidRDefault="004F550B">
            <w:pPr>
              <w:pStyle w:val="TableParagraph"/>
              <w:spacing w:line="264" w:lineRule="exact"/>
              <w:ind w:left="112" w:right="90"/>
              <w:jc w:val="center"/>
              <w:rPr>
                <w:sz w:val="24"/>
              </w:rPr>
            </w:pPr>
            <w:r>
              <w:rPr>
                <w:sz w:val="24"/>
              </w:rPr>
              <w:t>месяца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line="270" w:lineRule="exact"/>
              <w:ind w:left="117"/>
              <w:rPr>
                <w:iCs/>
                <w:sz w:val="24"/>
              </w:rPr>
            </w:pPr>
            <w:r>
              <w:rPr>
                <w:iCs/>
                <w:sz w:val="24"/>
              </w:rPr>
              <w:t>Зам. директора по ТО</w:t>
            </w:r>
          </w:p>
        </w:tc>
      </w:tr>
      <w:tr w:rsidR="0075187E">
        <w:trPr>
          <w:trHeight w:val="1103"/>
        </w:trPr>
        <w:tc>
          <w:tcPr>
            <w:tcW w:w="70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Утверждение:</w:t>
            </w:r>
          </w:p>
          <w:p w:rsidR="0075187E" w:rsidRDefault="004F550B">
            <w:pPr>
              <w:pStyle w:val="TableParagraph"/>
              <w:numPr>
                <w:ilvl w:val="0"/>
                <w:numId w:val="9"/>
              </w:numPr>
              <w:tabs>
                <w:tab w:val="left" w:pos="257"/>
              </w:tabs>
              <w:ind w:hanging="139"/>
              <w:rPr>
                <w:sz w:val="24"/>
              </w:rPr>
            </w:pPr>
            <w:r>
              <w:rPr>
                <w:sz w:val="24"/>
              </w:rPr>
              <w:t>Планов работы кабинетов,</w:t>
            </w:r>
          </w:p>
          <w:p w:rsidR="0075187E" w:rsidRDefault="004F550B">
            <w:pPr>
              <w:pStyle w:val="TableParagraph"/>
              <w:numPr>
                <w:ilvl w:val="0"/>
                <w:numId w:val="9"/>
              </w:numPr>
              <w:tabs>
                <w:tab w:val="left" w:pos="257"/>
              </w:tabs>
              <w:ind w:hanging="139"/>
              <w:rPr>
                <w:sz w:val="24"/>
              </w:rPr>
            </w:pPr>
            <w:r>
              <w:rPr>
                <w:sz w:val="24"/>
              </w:rPr>
              <w:t>Планов</w:t>
            </w:r>
            <w:r>
              <w:rPr>
                <w:sz w:val="24"/>
              </w:rPr>
              <w:t xml:space="preserve"> работы ПЦК,</w:t>
            </w:r>
          </w:p>
          <w:p w:rsidR="0075187E" w:rsidRDefault="004F550B">
            <w:pPr>
              <w:pStyle w:val="TableParagraph"/>
              <w:numPr>
                <w:ilvl w:val="0"/>
                <w:numId w:val="9"/>
              </w:numPr>
              <w:tabs>
                <w:tab w:val="left" w:pos="317"/>
              </w:tabs>
              <w:spacing w:line="264" w:lineRule="exact"/>
              <w:ind w:left="316" w:hanging="199"/>
              <w:rPr>
                <w:sz w:val="24"/>
              </w:rPr>
            </w:pPr>
            <w:r>
              <w:rPr>
                <w:sz w:val="24"/>
              </w:rPr>
              <w:t>Рабочих программ</w:t>
            </w:r>
            <w:r>
              <w:rPr>
                <w:sz w:val="24"/>
              </w:rPr>
              <w:t xml:space="preserve"> воспита</w:t>
            </w:r>
            <w:r>
              <w:rPr>
                <w:sz w:val="24"/>
              </w:rPr>
              <w:t>ния</w:t>
            </w:r>
          </w:p>
          <w:p w:rsidR="0075187E" w:rsidRDefault="004F550B">
            <w:pPr>
              <w:pStyle w:val="TableParagraph"/>
              <w:numPr>
                <w:ilvl w:val="0"/>
                <w:numId w:val="9"/>
              </w:numPr>
              <w:tabs>
                <w:tab w:val="left" w:pos="317"/>
              </w:tabs>
              <w:spacing w:line="264" w:lineRule="exact"/>
              <w:ind w:left="316" w:hanging="199"/>
              <w:rPr>
                <w:sz w:val="24"/>
              </w:rPr>
            </w:pPr>
            <w:r>
              <w:rPr>
                <w:sz w:val="24"/>
              </w:rPr>
              <w:t xml:space="preserve">Планов воспитательной </w:t>
            </w:r>
            <w:r>
              <w:rPr>
                <w:sz w:val="24"/>
              </w:rPr>
              <w:t xml:space="preserve"> работы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116" w:right="89"/>
              <w:jc w:val="center"/>
              <w:rPr>
                <w:sz w:val="24"/>
              </w:rPr>
            </w:pPr>
            <w:r>
              <w:rPr>
                <w:sz w:val="24"/>
              </w:rPr>
              <w:t>До 13.09.</w:t>
            </w:r>
            <w:r>
              <w:rPr>
                <w:sz w:val="24"/>
              </w:rPr>
              <w:t>22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ind w:left="117" w:right="349"/>
              <w:rPr>
                <w:iCs/>
                <w:sz w:val="24"/>
              </w:rPr>
            </w:pPr>
            <w:r>
              <w:rPr>
                <w:iCs/>
                <w:sz w:val="24"/>
              </w:rPr>
              <w:t>Зам. директора по УПР</w:t>
            </w:r>
          </w:p>
          <w:p w:rsidR="0075187E" w:rsidRDefault="004F550B">
            <w:pPr>
              <w:pStyle w:val="TableParagraph"/>
              <w:ind w:left="117" w:right="349"/>
              <w:rPr>
                <w:iCs/>
                <w:sz w:val="24"/>
              </w:rPr>
            </w:pPr>
            <w:r>
              <w:rPr>
                <w:iCs/>
                <w:sz w:val="24"/>
              </w:rPr>
              <w:t>Зам.директора по УВР</w:t>
            </w:r>
          </w:p>
        </w:tc>
      </w:tr>
      <w:tr w:rsidR="0075187E">
        <w:trPr>
          <w:trHeight w:val="827"/>
        </w:trPr>
        <w:tc>
          <w:tcPr>
            <w:tcW w:w="70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tabs>
                <w:tab w:val="left" w:pos="1945"/>
                <w:tab w:val="left" w:pos="3089"/>
                <w:tab w:val="left" w:pos="4137"/>
              </w:tabs>
              <w:spacing w:line="268" w:lineRule="exact"/>
              <w:ind w:left="117"/>
              <w:jc w:val="both"/>
              <w:rPr>
                <w:sz w:val="24"/>
              </w:rPr>
            </w:pPr>
            <w:r>
              <w:rPr>
                <w:sz w:val="24"/>
              </w:rPr>
              <w:t>Корректировка</w:t>
            </w:r>
            <w:r>
              <w:rPr>
                <w:sz w:val="24"/>
              </w:rPr>
              <w:tab/>
              <w:t>учебных</w:t>
            </w:r>
            <w:r>
              <w:rPr>
                <w:sz w:val="24"/>
              </w:rPr>
              <w:tab/>
              <w:t>планов,рабочих</w:t>
            </w:r>
          </w:p>
          <w:p w:rsidR="0075187E" w:rsidRDefault="004F550B">
            <w:pPr>
              <w:pStyle w:val="TableParagraph"/>
              <w:tabs>
                <w:tab w:val="left" w:pos="1823"/>
              </w:tabs>
              <w:spacing w:line="270" w:lineRule="atLeast"/>
              <w:ind w:left="117" w:right="92"/>
              <w:jc w:val="both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z w:val="24"/>
              </w:rPr>
              <w:t>рограмм</w:t>
            </w:r>
            <w:r>
              <w:rPr>
                <w:spacing w:val="-1"/>
                <w:sz w:val="24"/>
              </w:rPr>
              <w:t xml:space="preserve">дисциплин/профессиональных </w:t>
            </w:r>
            <w:r>
              <w:rPr>
                <w:sz w:val="24"/>
              </w:rPr>
              <w:t>модулей, КТП, программ практик</w:t>
            </w:r>
            <w:r>
              <w:rPr>
                <w:sz w:val="24"/>
              </w:rPr>
              <w:t>, КОС и ФОС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ind w:left="359" w:right="158" w:hanging="154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z w:val="24"/>
              </w:rPr>
              <w:t>месяца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line="270" w:lineRule="atLeast"/>
              <w:ind w:left="117" w:right="348"/>
              <w:rPr>
                <w:iCs/>
                <w:sz w:val="24"/>
              </w:rPr>
            </w:pPr>
            <w:r>
              <w:rPr>
                <w:iCs/>
                <w:sz w:val="24"/>
              </w:rPr>
              <w:t>Председатели ПЦК преподаватели</w:t>
            </w:r>
          </w:p>
        </w:tc>
      </w:tr>
      <w:tr w:rsidR="0075187E">
        <w:trPr>
          <w:trHeight w:val="828"/>
        </w:trPr>
        <w:tc>
          <w:tcPr>
            <w:tcW w:w="70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tabs>
                <w:tab w:val="left" w:pos="1973"/>
                <w:tab w:val="left" w:pos="3443"/>
                <w:tab w:val="left" w:pos="4180"/>
              </w:tabs>
              <w:ind w:left="117" w:right="8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контроля</w:t>
            </w:r>
            <w:r>
              <w:rPr>
                <w:sz w:val="24"/>
              </w:rPr>
              <w:tab/>
              <w:t>за</w:t>
            </w:r>
            <w:r>
              <w:rPr>
                <w:spacing w:val="-1"/>
                <w:sz w:val="24"/>
              </w:rPr>
              <w:t xml:space="preserve">учебно- </w:t>
            </w:r>
            <w:r>
              <w:rPr>
                <w:sz w:val="24"/>
              </w:rPr>
              <w:t>воспитательным процессом в новом учебном</w:t>
            </w:r>
          </w:p>
          <w:p w:rsidR="0075187E" w:rsidRDefault="004F550B">
            <w:pPr>
              <w:pStyle w:val="TableParagraph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году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ind w:left="359" w:right="158" w:hanging="154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ind w:left="117" w:right="101"/>
              <w:rPr>
                <w:iCs/>
                <w:sz w:val="24"/>
              </w:rPr>
            </w:pPr>
            <w:r>
              <w:rPr>
                <w:iCs/>
                <w:sz w:val="24"/>
              </w:rPr>
              <w:t xml:space="preserve">Зам. директора по УПР </w:t>
            </w:r>
          </w:p>
          <w:p w:rsidR="0075187E" w:rsidRDefault="004F550B">
            <w:pPr>
              <w:pStyle w:val="TableParagraph"/>
              <w:ind w:left="117" w:right="101"/>
              <w:rPr>
                <w:iCs/>
                <w:sz w:val="24"/>
              </w:rPr>
            </w:pPr>
            <w:r>
              <w:rPr>
                <w:iCs/>
                <w:sz w:val="24"/>
              </w:rPr>
              <w:t>Зам.директора по УВР</w:t>
            </w:r>
          </w:p>
          <w:p w:rsidR="0075187E" w:rsidRDefault="004F550B">
            <w:pPr>
              <w:pStyle w:val="TableParagraph"/>
              <w:spacing w:line="264" w:lineRule="exact"/>
              <w:ind w:left="117"/>
              <w:rPr>
                <w:iCs/>
                <w:sz w:val="24"/>
              </w:rPr>
            </w:pPr>
            <w:r>
              <w:rPr>
                <w:iCs/>
                <w:sz w:val="24"/>
              </w:rPr>
              <w:t>Социальный педагог</w:t>
            </w:r>
          </w:p>
        </w:tc>
      </w:tr>
      <w:tr w:rsidR="0075187E">
        <w:trPr>
          <w:trHeight w:val="551"/>
        </w:trPr>
        <w:tc>
          <w:tcPr>
            <w:tcW w:w="70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Заседания ПЦК</w:t>
            </w:r>
            <w:r>
              <w:rPr>
                <w:sz w:val="24"/>
              </w:rPr>
              <w:t xml:space="preserve">. Заседание Совета по профилактике </w:t>
            </w:r>
            <w:r>
              <w:rPr>
                <w:sz w:val="24"/>
              </w:rPr>
              <w:t>правонарушений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114" w:right="90"/>
              <w:jc w:val="center"/>
              <w:rPr>
                <w:sz w:val="24"/>
              </w:rPr>
            </w:pPr>
            <w:r>
              <w:rPr>
                <w:sz w:val="24"/>
              </w:rPr>
              <w:t>24.09.</w:t>
            </w:r>
            <w:r>
              <w:rPr>
                <w:sz w:val="24"/>
              </w:rPr>
              <w:t>22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line="264" w:lineRule="exact"/>
              <w:ind w:left="117"/>
              <w:rPr>
                <w:iCs/>
                <w:sz w:val="24"/>
              </w:rPr>
            </w:pPr>
            <w:r>
              <w:rPr>
                <w:iCs/>
                <w:sz w:val="24"/>
              </w:rPr>
              <w:t>Председатели ПЦК</w:t>
            </w:r>
          </w:p>
        </w:tc>
      </w:tr>
      <w:tr w:rsidR="0075187E">
        <w:trPr>
          <w:trHeight w:val="1103"/>
        </w:trPr>
        <w:tc>
          <w:tcPr>
            <w:tcW w:w="70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tabs>
                <w:tab w:val="left" w:pos="1028"/>
                <w:tab w:val="left" w:pos="1491"/>
                <w:tab w:val="left" w:pos="2772"/>
                <w:tab w:val="left" w:pos="4164"/>
              </w:tabs>
              <w:ind w:left="117" w:right="87"/>
              <w:rPr>
                <w:sz w:val="24"/>
              </w:rPr>
            </w:pPr>
            <w:r>
              <w:rPr>
                <w:sz w:val="24"/>
              </w:rPr>
              <w:t>Плановый контроль: «Адаптация студентов 1 курса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условиях</w:t>
            </w:r>
            <w:r>
              <w:rPr>
                <w:sz w:val="24"/>
              </w:rPr>
              <w:tab/>
              <w:t>колледжа:</w:t>
            </w:r>
            <w:r>
              <w:rPr>
                <w:spacing w:val="-1"/>
                <w:sz w:val="24"/>
              </w:rPr>
              <w:t>учебная</w:t>
            </w:r>
          </w:p>
          <w:p w:rsidR="0075187E" w:rsidRDefault="004F550B">
            <w:pPr>
              <w:pStyle w:val="TableParagraph"/>
              <w:tabs>
                <w:tab w:val="left" w:pos="2305"/>
                <w:tab w:val="left" w:pos="4100"/>
              </w:tabs>
              <w:spacing w:line="270" w:lineRule="atLeast"/>
              <w:ind w:left="117" w:right="88"/>
              <w:rPr>
                <w:sz w:val="24"/>
              </w:rPr>
            </w:pPr>
            <w:r>
              <w:rPr>
                <w:sz w:val="24"/>
              </w:rPr>
              <w:t>дисциплина,бытовые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условия, </w:t>
            </w:r>
            <w:r>
              <w:rPr>
                <w:sz w:val="24"/>
              </w:rPr>
              <w:t>психологический комфорт»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ind w:left="359" w:right="158" w:hanging="154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ind w:left="117" w:right="280"/>
              <w:jc w:val="both"/>
              <w:rPr>
                <w:iCs/>
                <w:sz w:val="24"/>
              </w:rPr>
            </w:pPr>
            <w:r>
              <w:rPr>
                <w:iCs/>
                <w:sz w:val="24"/>
              </w:rPr>
              <w:t>Зам.директора по УВР Социальный педагог воспитатель</w:t>
            </w:r>
          </w:p>
        </w:tc>
      </w:tr>
      <w:tr w:rsidR="0075187E">
        <w:trPr>
          <w:trHeight w:val="553"/>
        </w:trPr>
        <w:tc>
          <w:tcPr>
            <w:tcW w:w="70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tabs>
                <w:tab w:val="left" w:pos="1628"/>
                <w:tab w:val="left" w:pos="2074"/>
                <w:tab w:val="left" w:pos="3571"/>
              </w:tabs>
              <w:spacing w:line="267" w:lineRule="exact"/>
              <w:ind w:leftChars="53" w:left="237" w:hangingChars="50" w:hanging="12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проведениеродительских</w:t>
            </w:r>
          </w:p>
          <w:p w:rsidR="0075187E" w:rsidRDefault="004F550B">
            <w:pPr>
              <w:pStyle w:val="TableParagraph"/>
              <w:spacing w:line="266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собраний (1 курс)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7" w:lineRule="exact"/>
              <w:ind w:left="116" w:right="89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  <w:p w:rsidR="0075187E" w:rsidRDefault="004F550B">
            <w:pPr>
              <w:pStyle w:val="TableParagraph"/>
              <w:spacing w:line="266" w:lineRule="exact"/>
              <w:ind w:left="112" w:right="90"/>
              <w:jc w:val="center"/>
              <w:rPr>
                <w:sz w:val="24"/>
              </w:rPr>
            </w:pPr>
            <w:r>
              <w:rPr>
                <w:sz w:val="24"/>
              </w:rPr>
              <w:t>месяца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line="266" w:lineRule="exact"/>
              <w:ind w:left="117"/>
              <w:rPr>
                <w:iCs/>
                <w:sz w:val="24"/>
              </w:rPr>
            </w:pPr>
            <w:r>
              <w:rPr>
                <w:iCs/>
                <w:sz w:val="24"/>
              </w:rPr>
              <w:t>К</w:t>
            </w:r>
            <w:r>
              <w:rPr>
                <w:iCs/>
                <w:sz w:val="24"/>
              </w:rPr>
              <w:t>ураторы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67"/>
        </w:trPr>
        <w:tc>
          <w:tcPr>
            <w:tcW w:w="9992" w:type="dxa"/>
            <w:gridSpan w:val="4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82"/>
              <w:ind w:left="4254" w:right="4226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99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ind w:left="117" w:right="450"/>
              <w:rPr>
                <w:sz w:val="24"/>
              </w:rPr>
            </w:pPr>
            <w:r>
              <w:rPr>
                <w:sz w:val="24"/>
              </w:rPr>
              <w:t xml:space="preserve">Аттестация студентов за месяц – рубежный контроль.Анализ посещаемости за сентябрь. 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spacing w:line="265" w:lineRule="exact"/>
              <w:ind w:left="114" w:right="90"/>
              <w:jc w:val="center"/>
              <w:rPr>
                <w:sz w:val="24"/>
              </w:rPr>
            </w:pPr>
            <w:r>
              <w:rPr>
                <w:sz w:val="24"/>
              </w:rPr>
              <w:t>До 03.10</w:t>
            </w:r>
            <w:r>
              <w:rPr>
                <w:sz w:val="24"/>
              </w:rPr>
              <w:t>.22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left="117"/>
              <w:rPr>
                <w:iCs/>
                <w:sz w:val="24"/>
              </w:rPr>
            </w:pPr>
            <w:r>
              <w:rPr>
                <w:iCs/>
                <w:sz w:val="24"/>
              </w:rPr>
              <w:t>Зам. директора по ТО кураторы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29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2.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spacing w:line="265" w:lineRule="exact"/>
              <w:ind w:left="117"/>
              <w:rPr>
                <w:sz w:val="24"/>
              </w:rPr>
            </w:pPr>
            <w:r>
              <w:rPr>
                <w:sz w:val="24"/>
              </w:rPr>
              <w:t>Заседание Совета по профилактике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spacing w:line="265" w:lineRule="exact"/>
              <w:ind w:left="114" w:right="90"/>
              <w:jc w:val="center"/>
              <w:rPr>
                <w:sz w:val="24"/>
              </w:rPr>
            </w:pPr>
            <w:r>
              <w:rPr>
                <w:sz w:val="24"/>
              </w:rPr>
              <w:t>08.10.</w:t>
            </w:r>
            <w:r>
              <w:rPr>
                <w:sz w:val="24"/>
              </w:rPr>
              <w:t>22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jc w:val="both"/>
              <w:rPr>
                <w:iCs/>
                <w:sz w:val="24"/>
              </w:rPr>
            </w:pPr>
            <w:r>
              <w:rPr>
                <w:iCs/>
                <w:sz w:val="24"/>
              </w:rPr>
              <w:t xml:space="preserve">Зам. директора по УПР </w:t>
            </w:r>
          </w:p>
          <w:p w:rsidR="0075187E" w:rsidRDefault="004F550B">
            <w:pPr>
              <w:pStyle w:val="TableParagraph"/>
              <w:jc w:val="both"/>
              <w:rPr>
                <w:iCs/>
                <w:sz w:val="24"/>
              </w:rPr>
            </w:pPr>
            <w:r>
              <w:rPr>
                <w:iCs/>
                <w:sz w:val="24"/>
              </w:rPr>
              <w:t>Зам.директора по УВР</w:t>
            </w:r>
          </w:p>
          <w:p w:rsidR="0075187E" w:rsidRDefault="004F550B">
            <w:pPr>
              <w:pStyle w:val="TableParagraph"/>
              <w:jc w:val="both"/>
              <w:rPr>
                <w:iCs/>
                <w:sz w:val="24"/>
              </w:rPr>
            </w:pPr>
            <w:r>
              <w:rPr>
                <w:iCs/>
                <w:sz w:val="24"/>
              </w:rPr>
              <w:t>Социальный педагог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81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ind w:left="117" w:right="222"/>
              <w:rPr>
                <w:sz w:val="24"/>
              </w:rPr>
            </w:pPr>
            <w:r>
              <w:rPr>
                <w:sz w:val="24"/>
              </w:rPr>
              <w:t>Информационно-аналитическое оформление стенда (итоги успеваемости, посещаемости за сентябрь 20</w:t>
            </w:r>
            <w:r>
              <w:rPr>
                <w:sz w:val="24"/>
              </w:rPr>
              <w:t>22</w:t>
            </w:r>
            <w:r>
              <w:rPr>
                <w:sz w:val="24"/>
              </w:rPr>
              <w:t>)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spacing w:line="263" w:lineRule="exact"/>
              <w:ind w:left="114" w:right="9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03.10</w:t>
            </w:r>
            <w:r>
              <w:rPr>
                <w:sz w:val="24"/>
              </w:rPr>
              <w:t>.22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left="117" w:right="101"/>
              <w:rPr>
                <w:iCs/>
                <w:sz w:val="24"/>
              </w:rPr>
            </w:pPr>
            <w:r>
              <w:rPr>
                <w:iCs/>
                <w:sz w:val="24"/>
              </w:rPr>
              <w:t xml:space="preserve">Зам. директора по ТО 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103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ind w:left="117" w:right="1306"/>
              <w:rPr>
                <w:sz w:val="24"/>
              </w:rPr>
            </w:pPr>
            <w:r>
              <w:rPr>
                <w:sz w:val="24"/>
              </w:rPr>
              <w:t xml:space="preserve">Проведение исследования качества </w:t>
            </w:r>
            <w:r>
              <w:rPr>
                <w:sz w:val="24"/>
              </w:rPr>
              <w:t>общеобразовательной подготовки обучающихся первых курсов по</w:t>
            </w:r>
          </w:p>
          <w:p w:rsidR="0075187E" w:rsidRDefault="004F550B">
            <w:pPr>
              <w:pStyle w:val="TableParagraph"/>
              <w:spacing w:line="269" w:lineRule="exact"/>
              <w:ind w:left="117"/>
              <w:rPr>
                <w:sz w:val="24"/>
              </w:rPr>
            </w:pPr>
            <w:r>
              <w:rPr>
                <w:sz w:val="24"/>
              </w:rPr>
              <w:t>образовательным программам СПО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spacing w:line="262" w:lineRule="exact"/>
              <w:ind w:left="116" w:right="89"/>
              <w:jc w:val="center"/>
              <w:rPr>
                <w:sz w:val="24"/>
              </w:rPr>
            </w:pPr>
            <w:r>
              <w:rPr>
                <w:sz w:val="24"/>
              </w:rPr>
              <w:t>До 28.10.</w:t>
            </w:r>
            <w:r>
              <w:rPr>
                <w:sz w:val="24"/>
              </w:rPr>
              <w:t>22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left="117" w:right="101"/>
              <w:rPr>
                <w:iCs/>
                <w:sz w:val="24"/>
              </w:rPr>
            </w:pPr>
            <w:r>
              <w:rPr>
                <w:iCs/>
                <w:sz w:val="24"/>
              </w:rPr>
              <w:t xml:space="preserve">Зам. директора по </w:t>
            </w:r>
            <w:r>
              <w:rPr>
                <w:iCs/>
                <w:sz w:val="24"/>
              </w:rPr>
              <w:t>ТО</w:t>
            </w:r>
            <w:r>
              <w:rPr>
                <w:iCs/>
                <w:sz w:val="24"/>
              </w:rPr>
              <w:t xml:space="preserve"> Преподаватели </w:t>
            </w:r>
          </w:p>
          <w:p w:rsidR="0075187E" w:rsidRDefault="0075187E">
            <w:pPr>
              <w:pStyle w:val="TableParagraph"/>
              <w:spacing w:line="269" w:lineRule="exact"/>
              <w:ind w:left="117"/>
              <w:rPr>
                <w:iCs/>
                <w:sz w:val="24"/>
              </w:rPr>
            </w:pP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04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Плановый контроль «Аудит УМК по</w:t>
            </w:r>
          </w:p>
          <w:p w:rsidR="0075187E" w:rsidRDefault="004F550B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дисциплинам/профессиональным модулям»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spacing w:line="262" w:lineRule="exact"/>
              <w:ind w:left="116" w:right="8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</w:rPr>
              <w:t>0.</w:t>
            </w:r>
            <w:r>
              <w:rPr>
                <w:sz w:val="24"/>
              </w:rPr>
              <w:t>09</w:t>
            </w:r>
            <w:r>
              <w:rPr>
                <w:sz w:val="24"/>
              </w:rPr>
              <w:t>.</w:t>
            </w:r>
            <w:r>
              <w:rPr>
                <w:sz w:val="24"/>
              </w:rPr>
              <w:t>22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17"/>
              <w:rPr>
                <w:iCs/>
                <w:sz w:val="24"/>
              </w:rPr>
            </w:pPr>
            <w:r>
              <w:rPr>
                <w:iCs/>
                <w:sz w:val="24"/>
              </w:rPr>
              <w:t>Зам. директора по ТО</w:t>
            </w:r>
          </w:p>
          <w:p w:rsidR="0075187E" w:rsidRDefault="004F550B">
            <w:pPr>
              <w:pStyle w:val="TableParagraph"/>
              <w:spacing w:line="270" w:lineRule="atLeast"/>
              <w:ind w:left="117" w:right="348"/>
              <w:rPr>
                <w:iCs/>
                <w:sz w:val="24"/>
              </w:rPr>
            </w:pPr>
            <w:r>
              <w:rPr>
                <w:iCs/>
                <w:sz w:val="24"/>
              </w:rPr>
              <w:t>Председатели</w:t>
            </w:r>
            <w:r>
              <w:rPr>
                <w:iCs/>
                <w:sz w:val="24"/>
              </w:rPr>
              <w:t xml:space="preserve"> ПЦК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03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Посещение занятий преподавателей с целью изучения качества преподавания учебных</w:t>
            </w:r>
          </w:p>
          <w:p w:rsidR="0075187E" w:rsidRDefault="004F550B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дисциплин/ междисциплинарных курсов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ind w:left="359" w:right="158" w:hanging="154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left="117" w:right="101"/>
              <w:rPr>
                <w:iCs/>
                <w:sz w:val="24"/>
              </w:rPr>
            </w:pPr>
            <w:r>
              <w:rPr>
                <w:iCs/>
                <w:sz w:val="24"/>
              </w:rPr>
              <w:t>Зам. директора по ТО Председатели ПЦК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48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ind w:left="117" w:right="8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Разработать план мероприятий по подготовке выпускников к государственной </w:t>
            </w:r>
            <w:r>
              <w:rPr>
                <w:sz w:val="24"/>
              </w:rPr>
              <w:t>итоговой аттестации в 202</w:t>
            </w:r>
            <w:r>
              <w:rPr>
                <w:sz w:val="24"/>
              </w:rPr>
              <w:t>3</w:t>
            </w:r>
            <w:r>
              <w:rPr>
                <w:sz w:val="24"/>
              </w:rPr>
              <w:t>г.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spacing w:line="262" w:lineRule="exact"/>
              <w:ind w:left="116" w:right="8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30.10.</w:t>
            </w:r>
            <w:r>
              <w:rPr>
                <w:sz w:val="24"/>
              </w:rPr>
              <w:t>22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left="117" w:right="101"/>
              <w:rPr>
                <w:iCs/>
                <w:sz w:val="24"/>
              </w:rPr>
            </w:pPr>
            <w:r>
              <w:rPr>
                <w:iCs/>
                <w:sz w:val="24"/>
              </w:rPr>
              <w:t>Зам. директора по УПР</w:t>
            </w:r>
          </w:p>
          <w:p w:rsidR="0075187E" w:rsidRDefault="0075187E">
            <w:pPr>
              <w:pStyle w:val="TableParagraph"/>
              <w:ind w:left="117" w:right="101"/>
              <w:rPr>
                <w:iCs/>
                <w:sz w:val="24"/>
              </w:rPr>
            </w:pP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89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 xml:space="preserve">Разработать план мероприятий по организации работы по защите </w:t>
            </w:r>
            <w:r>
              <w:rPr>
                <w:sz w:val="24"/>
              </w:rPr>
              <w:t>дипломных</w:t>
            </w:r>
            <w:r>
              <w:rPr>
                <w:sz w:val="24"/>
              </w:rPr>
              <w:t xml:space="preserve"> работ в 202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 xml:space="preserve"> г.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spacing w:line="262" w:lineRule="exact"/>
              <w:ind w:left="116" w:right="89"/>
              <w:jc w:val="center"/>
              <w:rPr>
                <w:sz w:val="24"/>
              </w:rPr>
            </w:pPr>
            <w:r>
              <w:rPr>
                <w:sz w:val="24"/>
              </w:rPr>
              <w:t>До 30.10.</w:t>
            </w:r>
            <w:r>
              <w:rPr>
                <w:sz w:val="24"/>
              </w:rPr>
              <w:t>22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left="117" w:right="101"/>
              <w:rPr>
                <w:iCs/>
                <w:sz w:val="24"/>
              </w:rPr>
            </w:pPr>
            <w:r>
              <w:rPr>
                <w:iCs/>
                <w:sz w:val="24"/>
              </w:rPr>
              <w:t xml:space="preserve">Зам. директора по УПР </w:t>
            </w:r>
          </w:p>
          <w:p w:rsidR="0075187E" w:rsidRDefault="0075187E">
            <w:pPr>
              <w:pStyle w:val="TableParagraph"/>
              <w:ind w:left="117" w:right="101"/>
              <w:rPr>
                <w:iCs/>
                <w:sz w:val="24"/>
              </w:rPr>
            </w:pP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93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 xml:space="preserve">Совещания с руководителями </w:t>
            </w:r>
            <w:r>
              <w:rPr>
                <w:sz w:val="24"/>
              </w:rPr>
              <w:t>Д</w:t>
            </w:r>
            <w:r>
              <w:rPr>
                <w:sz w:val="24"/>
              </w:rPr>
              <w:t>Р, ВКР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17.10</w:t>
            </w:r>
            <w:r>
              <w:rPr>
                <w:sz w:val="24"/>
              </w:rPr>
              <w:t>.22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left="117" w:right="359"/>
              <w:rPr>
                <w:iCs/>
                <w:sz w:val="24"/>
              </w:rPr>
            </w:pPr>
            <w:r>
              <w:rPr>
                <w:iCs/>
                <w:sz w:val="24"/>
              </w:rPr>
              <w:t xml:space="preserve">Председатель ПЦК </w:t>
            </w:r>
            <w:r>
              <w:rPr>
                <w:iCs/>
                <w:sz w:val="24"/>
              </w:rPr>
              <w:t>практических дисциплин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94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tabs>
                <w:tab w:val="left" w:pos="1628"/>
                <w:tab w:val="left" w:pos="2074"/>
                <w:tab w:val="left" w:pos="3571"/>
              </w:tabs>
              <w:ind w:left="117" w:right="92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проведение</w:t>
            </w:r>
            <w:r>
              <w:rPr>
                <w:spacing w:val="-1"/>
                <w:sz w:val="24"/>
              </w:rPr>
              <w:t xml:space="preserve">родительских </w:t>
            </w:r>
            <w:r>
              <w:rPr>
                <w:sz w:val="24"/>
              </w:rPr>
              <w:t>собраний (2курс)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spacing w:line="265" w:lineRule="exact"/>
              <w:ind w:left="114" w:right="90"/>
              <w:jc w:val="center"/>
              <w:rPr>
                <w:sz w:val="24"/>
              </w:rPr>
            </w:pPr>
            <w:r>
              <w:rPr>
                <w:sz w:val="24"/>
              </w:rPr>
              <w:t>26.10.</w:t>
            </w:r>
            <w:r>
              <w:rPr>
                <w:sz w:val="24"/>
              </w:rPr>
              <w:t>22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left="117" w:right="101"/>
              <w:rPr>
                <w:iCs/>
                <w:sz w:val="24"/>
              </w:rPr>
            </w:pPr>
            <w:r>
              <w:rPr>
                <w:iCs/>
                <w:sz w:val="24"/>
              </w:rPr>
              <w:t>Зам. директора по УПР Зам.директора по УВР, кураторы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13"/>
        </w:trPr>
        <w:tc>
          <w:tcPr>
            <w:tcW w:w="9992" w:type="dxa"/>
            <w:gridSpan w:val="4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106"/>
              <w:ind w:left="4251" w:right="4228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055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Организация и проведение предварительной</w:t>
            </w:r>
          </w:p>
          <w:p w:rsidR="0075187E" w:rsidRDefault="004F550B">
            <w:pPr>
              <w:pStyle w:val="TableParagraph"/>
              <w:spacing w:line="270" w:lineRule="atLeast"/>
              <w:ind w:left="117"/>
              <w:rPr>
                <w:sz w:val="24"/>
              </w:rPr>
            </w:pPr>
            <w:r>
              <w:rPr>
                <w:sz w:val="24"/>
              </w:rPr>
              <w:t>аттестации студентов за октябрь (рубежный контроль)</w:t>
            </w:r>
            <w:r>
              <w:rPr>
                <w:sz w:val="24"/>
              </w:rPr>
              <w:t xml:space="preserve">. </w:t>
            </w:r>
            <w:r>
              <w:rPr>
                <w:sz w:val="24"/>
              </w:rPr>
              <w:t xml:space="preserve">Анализ </w:t>
            </w:r>
            <w:r>
              <w:rPr>
                <w:sz w:val="24"/>
              </w:rPr>
              <w:t>посещаемости учебных занятий за октябрь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spacing w:line="264" w:lineRule="exact"/>
              <w:ind w:left="116" w:right="89"/>
              <w:jc w:val="center"/>
              <w:rPr>
                <w:sz w:val="24"/>
              </w:rPr>
            </w:pPr>
            <w:r>
              <w:rPr>
                <w:sz w:val="24"/>
              </w:rPr>
              <w:t>До01.11</w:t>
            </w:r>
            <w:r>
              <w:rPr>
                <w:sz w:val="24"/>
              </w:rPr>
              <w:t>.22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69" w:lineRule="exact"/>
              <w:ind w:left="117"/>
              <w:rPr>
                <w:i/>
                <w:sz w:val="24"/>
              </w:rPr>
            </w:pPr>
            <w:r>
              <w:rPr>
                <w:iCs/>
                <w:sz w:val="24"/>
              </w:rPr>
              <w:t>Зам. директора по ТО кураторы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27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tabs>
                <w:tab w:val="left" w:pos="3718"/>
              </w:tabs>
              <w:ind w:left="117" w:right="88"/>
              <w:rPr>
                <w:sz w:val="24"/>
              </w:rPr>
            </w:pPr>
            <w:r>
              <w:rPr>
                <w:sz w:val="24"/>
              </w:rPr>
              <w:t>Информационно-аналитическоеоформление стенда (итоги успеваемости, посещаемости заоктябрь 20</w:t>
            </w:r>
            <w:r>
              <w:rPr>
                <w:sz w:val="24"/>
              </w:rPr>
              <w:t>22</w:t>
            </w:r>
            <w:r>
              <w:rPr>
                <w:sz w:val="24"/>
              </w:rPr>
              <w:t>)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spacing w:line="262" w:lineRule="exact"/>
              <w:ind w:left="114" w:right="9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04.10</w:t>
            </w:r>
            <w:r>
              <w:rPr>
                <w:sz w:val="24"/>
              </w:rPr>
              <w:t>.22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69" w:lineRule="exact"/>
              <w:ind w:left="117"/>
              <w:rPr>
                <w:iCs/>
                <w:sz w:val="24"/>
              </w:rPr>
            </w:pPr>
            <w:r>
              <w:rPr>
                <w:iCs/>
                <w:sz w:val="24"/>
              </w:rPr>
              <w:t>Зам. директора по ТО кураторы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1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tabs>
                <w:tab w:val="left" w:pos="1443"/>
                <w:tab w:val="left" w:pos="2729"/>
                <w:tab w:val="left" w:pos="3976"/>
              </w:tabs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Плановый</w:t>
            </w:r>
            <w:r>
              <w:rPr>
                <w:sz w:val="24"/>
              </w:rPr>
              <w:tab/>
              <w:t>контроль:</w:t>
            </w:r>
            <w:r>
              <w:rPr>
                <w:sz w:val="24"/>
              </w:rPr>
              <w:tab/>
              <w:t>«Ведение</w:t>
            </w:r>
            <w:r>
              <w:rPr>
                <w:sz w:val="24"/>
              </w:rPr>
              <w:t>журналов</w:t>
            </w:r>
          </w:p>
          <w:p w:rsidR="0075187E" w:rsidRDefault="004F550B">
            <w:pPr>
              <w:pStyle w:val="TableParagraph"/>
              <w:spacing w:line="269" w:lineRule="exact"/>
              <w:ind w:left="117"/>
              <w:rPr>
                <w:sz w:val="24"/>
              </w:rPr>
            </w:pPr>
            <w:r>
              <w:rPr>
                <w:sz w:val="24"/>
              </w:rPr>
              <w:t>теоретических и практических дисциплин»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spacing w:line="262" w:lineRule="exact"/>
              <w:ind w:left="116" w:right="89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  <w:p w:rsidR="0075187E" w:rsidRDefault="004F550B">
            <w:pPr>
              <w:pStyle w:val="TableParagraph"/>
              <w:spacing w:line="269" w:lineRule="exact"/>
              <w:ind w:left="112" w:right="90"/>
              <w:jc w:val="center"/>
              <w:rPr>
                <w:sz w:val="24"/>
              </w:rPr>
            </w:pPr>
            <w:r>
              <w:rPr>
                <w:sz w:val="24"/>
              </w:rPr>
              <w:t>месяца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98" w:right="99"/>
              <w:jc w:val="both"/>
              <w:rPr>
                <w:iCs/>
                <w:sz w:val="24"/>
              </w:rPr>
            </w:pPr>
            <w:r>
              <w:rPr>
                <w:iCs/>
                <w:sz w:val="24"/>
              </w:rPr>
              <w:t>Зам. директора по ТО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1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Заседания ПЦК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spacing w:line="262" w:lineRule="exact"/>
              <w:ind w:left="114" w:right="90"/>
              <w:jc w:val="center"/>
              <w:rPr>
                <w:sz w:val="24"/>
              </w:rPr>
            </w:pPr>
            <w:r>
              <w:rPr>
                <w:sz w:val="24"/>
              </w:rPr>
              <w:t>28.11.</w:t>
            </w:r>
            <w:r>
              <w:rPr>
                <w:sz w:val="24"/>
              </w:rPr>
              <w:t>22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69" w:lineRule="exact"/>
              <w:ind w:left="117"/>
              <w:rPr>
                <w:iCs/>
                <w:sz w:val="24"/>
              </w:rPr>
            </w:pPr>
            <w:r>
              <w:rPr>
                <w:iCs/>
                <w:sz w:val="24"/>
              </w:rPr>
              <w:t>Председатели ПЦК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1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 xml:space="preserve">Совещания с руководителями </w:t>
            </w:r>
            <w:r>
              <w:rPr>
                <w:sz w:val="24"/>
              </w:rPr>
              <w:t>Д</w:t>
            </w:r>
            <w:r>
              <w:rPr>
                <w:sz w:val="24"/>
              </w:rPr>
              <w:t>Р, ВКР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27.11</w:t>
            </w:r>
            <w:r>
              <w:rPr>
                <w:sz w:val="24"/>
              </w:rPr>
              <w:t>.22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17"/>
              <w:rPr>
                <w:iCs/>
                <w:sz w:val="24"/>
              </w:rPr>
            </w:pPr>
            <w:r>
              <w:rPr>
                <w:iCs/>
                <w:sz w:val="24"/>
              </w:rPr>
              <w:t>Зам. директора по ТО</w:t>
            </w:r>
          </w:p>
          <w:p w:rsidR="0075187E" w:rsidRDefault="0075187E">
            <w:pPr>
              <w:pStyle w:val="TableParagraph"/>
              <w:spacing w:line="269" w:lineRule="exact"/>
              <w:ind w:left="117"/>
              <w:rPr>
                <w:iCs/>
                <w:sz w:val="24"/>
              </w:rPr>
            </w:pP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44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tabs>
                <w:tab w:val="left" w:pos="1628"/>
                <w:tab w:val="left" w:pos="2074"/>
                <w:tab w:val="left" w:pos="3571"/>
              </w:tabs>
              <w:ind w:left="117" w:right="92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проведение</w:t>
            </w:r>
            <w:r>
              <w:rPr>
                <w:spacing w:val="-1"/>
                <w:sz w:val="24"/>
              </w:rPr>
              <w:t xml:space="preserve">родительских </w:t>
            </w:r>
            <w:r>
              <w:rPr>
                <w:sz w:val="24"/>
              </w:rPr>
              <w:t>собраний (3курс)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30.11</w:t>
            </w:r>
            <w:r>
              <w:rPr>
                <w:sz w:val="24"/>
              </w:rPr>
              <w:t>.22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69" w:lineRule="exact"/>
              <w:ind w:left="117"/>
              <w:rPr>
                <w:iCs/>
                <w:sz w:val="24"/>
              </w:rPr>
            </w:pPr>
            <w:r>
              <w:rPr>
                <w:iCs/>
                <w:sz w:val="24"/>
              </w:rPr>
              <w:t>Зам. директора по УР Зам.директора по УВР</w:t>
            </w:r>
          </w:p>
          <w:p w:rsidR="0075187E" w:rsidRDefault="004F550B">
            <w:pPr>
              <w:pStyle w:val="TableParagraph"/>
              <w:spacing w:line="269" w:lineRule="exact"/>
              <w:ind w:left="117"/>
              <w:rPr>
                <w:iCs/>
                <w:sz w:val="24"/>
              </w:rPr>
            </w:pPr>
            <w:r>
              <w:rPr>
                <w:iCs/>
                <w:sz w:val="24"/>
              </w:rPr>
              <w:t>кураторы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27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tabs>
                <w:tab w:val="left" w:pos="1301"/>
                <w:tab w:val="left" w:pos="2426"/>
                <w:tab w:val="left" w:pos="4095"/>
              </w:tabs>
              <w:spacing w:line="237" w:lineRule="auto"/>
              <w:ind w:left="117" w:right="94"/>
              <w:rPr>
                <w:sz w:val="24"/>
              </w:rPr>
            </w:pPr>
            <w:r>
              <w:rPr>
                <w:sz w:val="24"/>
              </w:rPr>
              <w:t>Посещение занятий преподавателей с целью изучения</w:t>
            </w:r>
            <w:r>
              <w:rPr>
                <w:sz w:val="24"/>
              </w:rPr>
              <w:tab/>
              <w:t>качества</w:t>
            </w:r>
            <w:r>
              <w:rPr>
                <w:sz w:val="24"/>
              </w:rPr>
              <w:tab/>
              <w:t>преподавания</w:t>
            </w:r>
            <w:r>
              <w:rPr>
                <w:spacing w:val="-1"/>
                <w:sz w:val="24"/>
              </w:rPr>
              <w:t>учебны</w:t>
            </w:r>
            <w:r>
              <w:rPr>
                <w:spacing w:val="-1"/>
                <w:sz w:val="24"/>
              </w:rPr>
              <w:t xml:space="preserve">х </w:t>
            </w:r>
            <w:r>
              <w:rPr>
                <w:sz w:val="24"/>
              </w:rPr>
              <w:t>дисциплин, МДК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spacing w:line="237" w:lineRule="auto"/>
              <w:ind w:left="359" w:right="158" w:hanging="154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37" w:lineRule="auto"/>
              <w:ind w:left="117" w:right="101"/>
              <w:rPr>
                <w:iCs/>
                <w:sz w:val="24"/>
              </w:rPr>
            </w:pPr>
            <w:r>
              <w:rPr>
                <w:iCs/>
                <w:sz w:val="24"/>
              </w:rPr>
              <w:t xml:space="preserve">Зам. директора по ТО </w:t>
            </w:r>
          </w:p>
          <w:p w:rsidR="0075187E" w:rsidRDefault="004F550B">
            <w:pPr>
              <w:pStyle w:val="TableParagraph"/>
              <w:spacing w:line="269" w:lineRule="exact"/>
              <w:ind w:left="117"/>
              <w:rPr>
                <w:iCs/>
                <w:sz w:val="24"/>
              </w:rPr>
            </w:pPr>
            <w:r>
              <w:rPr>
                <w:iCs/>
                <w:sz w:val="24"/>
              </w:rPr>
              <w:t>Председатели ПЦК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63"/>
        </w:trPr>
        <w:tc>
          <w:tcPr>
            <w:tcW w:w="9992" w:type="dxa"/>
            <w:gridSpan w:val="4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130"/>
              <w:ind w:left="4254" w:right="4228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74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1.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 xml:space="preserve">Предварительная аттестация </w:t>
            </w:r>
            <w:r>
              <w:rPr>
                <w:sz w:val="24"/>
              </w:rPr>
              <w:t>студентов за 1 семестр 20</w:t>
            </w:r>
            <w:r>
              <w:rPr>
                <w:sz w:val="24"/>
              </w:rPr>
              <w:t>22</w:t>
            </w:r>
            <w:r>
              <w:rPr>
                <w:sz w:val="24"/>
              </w:rPr>
              <w:t>-202</w:t>
            </w:r>
            <w:r>
              <w:rPr>
                <w:sz w:val="24"/>
              </w:rPr>
              <w:t>3</w:t>
            </w:r>
            <w:r>
              <w:rPr>
                <w:sz w:val="24"/>
              </w:rPr>
              <w:t xml:space="preserve"> г.г.</w:t>
            </w:r>
          </w:p>
          <w:p w:rsidR="0075187E" w:rsidRDefault="004F550B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Анализ посещаемости за ноябрь.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spacing w:line="262" w:lineRule="exact"/>
              <w:ind w:left="114" w:right="90"/>
              <w:jc w:val="center"/>
              <w:rPr>
                <w:sz w:val="24"/>
              </w:rPr>
            </w:pPr>
            <w:r>
              <w:rPr>
                <w:sz w:val="24"/>
              </w:rPr>
              <w:t>До 02.12</w:t>
            </w:r>
            <w:r>
              <w:rPr>
                <w:sz w:val="24"/>
              </w:rPr>
              <w:t>.22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left="117"/>
              <w:rPr>
                <w:iCs/>
                <w:sz w:val="24"/>
              </w:rPr>
            </w:pPr>
            <w:r>
              <w:rPr>
                <w:iCs/>
                <w:sz w:val="24"/>
              </w:rPr>
              <w:t>Зам. директора по ТО кураторы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28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Заседания Профилактического Совета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spacing w:line="264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11.12</w:t>
            </w:r>
            <w:r>
              <w:rPr>
                <w:sz w:val="24"/>
              </w:rPr>
              <w:t>.22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69" w:lineRule="exact"/>
              <w:ind w:left="117"/>
              <w:rPr>
                <w:iCs/>
                <w:sz w:val="24"/>
              </w:rPr>
            </w:pPr>
            <w:r>
              <w:rPr>
                <w:iCs/>
                <w:sz w:val="24"/>
              </w:rPr>
              <w:t>Зам.директора по УВР</w:t>
            </w:r>
          </w:p>
          <w:p w:rsidR="0075187E" w:rsidRDefault="004F550B">
            <w:pPr>
              <w:pStyle w:val="TableParagraph"/>
              <w:spacing w:line="237" w:lineRule="auto"/>
              <w:ind w:left="117" w:right="101"/>
              <w:rPr>
                <w:iCs/>
                <w:sz w:val="24"/>
              </w:rPr>
            </w:pPr>
            <w:r>
              <w:rPr>
                <w:iCs/>
                <w:sz w:val="24"/>
              </w:rPr>
              <w:t>кураторы</w:t>
            </w:r>
          </w:p>
          <w:p w:rsidR="0075187E" w:rsidRDefault="004F550B">
            <w:pPr>
              <w:pStyle w:val="TableParagraph"/>
              <w:spacing w:line="269" w:lineRule="exact"/>
              <w:ind w:left="117"/>
              <w:rPr>
                <w:iCs/>
                <w:sz w:val="24"/>
              </w:rPr>
            </w:pPr>
            <w:r>
              <w:rPr>
                <w:iCs/>
                <w:sz w:val="24"/>
              </w:rPr>
              <w:t>Социальный педагог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52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tabs>
                <w:tab w:val="left" w:pos="1389"/>
                <w:tab w:val="left" w:pos="1914"/>
                <w:tab w:val="left" w:pos="2907"/>
                <w:tab w:val="left" w:pos="3432"/>
                <w:tab w:val="left" w:pos="4854"/>
              </w:tabs>
              <w:ind w:left="117" w:right="93"/>
              <w:rPr>
                <w:sz w:val="24"/>
              </w:rPr>
            </w:pPr>
            <w:r>
              <w:rPr>
                <w:sz w:val="24"/>
              </w:rPr>
              <w:t>Собрания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группам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подготовке</w:t>
            </w:r>
            <w:r>
              <w:rPr>
                <w:sz w:val="24"/>
              </w:rPr>
              <w:tab/>
              <w:t xml:space="preserve">к </w:t>
            </w:r>
            <w:r>
              <w:rPr>
                <w:sz w:val="24"/>
              </w:rPr>
              <w:t>промежуточной аттестации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16.12.</w:t>
            </w:r>
            <w:r>
              <w:rPr>
                <w:sz w:val="24"/>
              </w:rPr>
              <w:t xml:space="preserve"> 22</w:t>
            </w:r>
            <w:r>
              <w:rPr>
                <w:sz w:val="24"/>
              </w:rPr>
              <w:t>-</w:t>
            </w:r>
          </w:p>
          <w:p w:rsidR="0075187E" w:rsidRDefault="004F550B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19.12</w:t>
            </w:r>
            <w:r>
              <w:rPr>
                <w:sz w:val="24"/>
              </w:rPr>
              <w:t>.2022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left="117" w:right="101"/>
              <w:rPr>
                <w:iCs/>
                <w:sz w:val="24"/>
              </w:rPr>
            </w:pPr>
            <w:r>
              <w:rPr>
                <w:iCs/>
                <w:sz w:val="24"/>
              </w:rPr>
              <w:t>Зам. директора по ТО кураторы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27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tabs>
                <w:tab w:val="left" w:pos="3717"/>
              </w:tabs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Информационно-аналитическоеоформление</w:t>
            </w:r>
          </w:p>
          <w:p w:rsidR="0075187E" w:rsidRDefault="004F550B">
            <w:pPr>
              <w:pStyle w:val="TableParagraph"/>
              <w:spacing w:line="270" w:lineRule="atLeast"/>
              <w:ind w:left="117"/>
              <w:rPr>
                <w:sz w:val="24"/>
              </w:rPr>
            </w:pPr>
            <w:r>
              <w:rPr>
                <w:sz w:val="24"/>
              </w:rPr>
              <w:t xml:space="preserve">стенда (итоги успеваемости, посещаемости за </w:t>
            </w:r>
            <w:r>
              <w:rPr>
                <w:sz w:val="24"/>
              </w:rPr>
              <w:t xml:space="preserve">ноябрь </w:t>
            </w:r>
            <w:r>
              <w:rPr>
                <w:sz w:val="24"/>
              </w:rPr>
              <w:t>20</w:t>
            </w:r>
            <w:r>
              <w:rPr>
                <w:sz w:val="24"/>
              </w:rPr>
              <w:t>22</w:t>
            </w:r>
            <w:r>
              <w:rPr>
                <w:sz w:val="24"/>
              </w:rPr>
              <w:t>)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spacing w:line="262" w:lineRule="exact"/>
              <w:ind w:left="114" w:right="90"/>
              <w:jc w:val="center"/>
              <w:rPr>
                <w:sz w:val="24"/>
              </w:rPr>
            </w:pPr>
            <w:r>
              <w:rPr>
                <w:sz w:val="24"/>
              </w:rPr>
              <w:t>До 04.12</w:t>
            </w:r>
            <w:r>
              <w:rPr>
                <w:sz w:val="24"/>
              </w:rPr>
              <w:t>.22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left="117" w:right="101"/>
              <w:rPr>
                <w:iCs/>
                <w:sz w:val="24"/>
              </w:rPr>
            </w:pPr>
            <w:r>
              <w:rPr>
                <w:iCs/>
                <w:sz w:val="24"/>
              </w:rPr>
              <w:t>Зам. директора по ТО Кураторы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27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 xml:space="preserve">Подготовка экзаменационных </w:t>
            </w:r>
            <w:r>
              <w:rPr>
                <w:sz w:val="24"/>
              </w:rPr>
              <w:t>материалов для промежуточной аттестации студентов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spacing w:line="262" w:lineRule="exact"/>
              <w:ind w:left="114" w:right="90"/>
              <w:jc w:val="center"/>
              <w:rPr>
                <w:sz w:val="24"/>
              </w:rPr>
            </w:pPr>
            <w:r>
              <w:rPr>
                <w:sz w:val="24"/>
              </w:rPr>
              <w:t>До 21.12</w:t>
            </w:r>
            <w:r>
              <w:rPr>
                <w:sz w:val="24"/>
              </w:rPr>
              <w:t>.22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left="117" w:right="101"/>
              <w:rPr>
                <w:iCs/>
                <w:sz w:val="24"/>
              </w:rPr>
            </w:pPr>
            <w:r>
              <w:rPr>
                <w:iCs/>
                <w:sz w:val="24"/>
              </w:rPr>
              <w:t xml:space="preserve">Зам. директора по ТО </w:t>
            </w:r>
          </w:p>
          <w:p w:rsidR="0075187E" w:rsidRDefault="004F550B">
            <w:pPr>
              <w:pStyle w:val="TableParagraph"/>
              <w:spacing w:line="269" w:lineRule="exact"/>
              <w:ind w:left="117"/>
              <w:rPr>
                <w:iCs/>
                <w:sz w:val="24"/>
              </w:rPr>
            </w:pPr>
            <w:r>
              <w:rPr>
                <w:iCs/>
                <w:sz w:val="24"/>
              </w:rPr>
              <w:t>Председатели ПЦК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17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Заседание Методического Совета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20.12</w:t>
            </w:r>
            <w:r>
              <w:rPr>
                <w:sz w:val="24"/>
              </w:rPr>
              <w:t>.22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left="117" w:right="101"/>
              <w:rPr>
                <w:iCs/>
                <w:sz w:val="24"/>
              </w:rPr>
            </w:pPr>
            <w:r>
              <w:rPr>
                <w:iCs/>
                <w:sz w:val="24"/>
              </w:rPr>
              <w:t xml:space="preserve">Зам. директора по ТО </w:t>
            </w:r>
          </w:p>
          <w:p w:rsidR="0075187E" w:rsidRDefault="004F550B">
            <w:pPr>
              <w:pStyle w:val="TableParagraph"/>
              <w:spacing w:line="269" w:lineRule="exact"/>
              <w:ind w:left="117"/>
              <w:rPr>
                <w:iCs/>
                <w:sz w:val="24"/>
              </w:rPr>
            </w:pPr>
            <w:r>
              <w:rPr>
                <w:iCs/>
                <w:sz w:val="24"/>
              </w:rPr>
              <w:t>Председатели ПЦК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2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Смотр кабинетов. Итоги работы за 1 семестр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23.12</w:t>
            </w:r>
            <w:r>
              <w:rPr>
                <w:sz w:val="24"/>
              </w:rPr>
              <w:t>.22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98" w:right="99"/>
              <w:jc w:val="center"/>
              <w:rPr>
                <w:iCs/>
                <w:sz w:val="24"/>
              </w:rPr>
            </w:pPr>
            <w:r>
              <w:rPr>
                <w:iCs/>
                <w:sz w:val="24"/>
              </w:rPr>
              <w:t>Зам. директора по</w:t>
            </w:r>
            <w:r>
              <w:rPr>
                <w:iCs/>
                <w:sz w:val="24"/>
              </w:rPr>
              <w:t xml:space="preserve"> УПР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1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tabs>
                <w:tab w:val="left" w:pos="1443"/>
                <w:tab w:val="left" w:pos="2729"/>
                <w:tab w:val="left" w:pos="3976"/>
              </w:tabs>
              <w:spacing w:line="262" w:lineRule="exact"/>
              <w:ind w:leftChars="53" w:left="237" w:hangingChars="50" w:hanging="120"/>
              <w:jc w:val="both"/>
              <w:rPr>
                <w:sz w:val="24"/>
              </w:rPr>
            </w:pPr>
            <w:r>
              <w:rPr>
                <w:sz w:val="24"/>
              </w:rPr>
              <w:t>Плановый</w:t>
            </w:r>
            <w:r>
              <w:rPr>
                <w:sz w:val="24"/>
              </w:rPr>
              <w:tab/>
              <w:t>контроль:</w:t>
            </w:r>
            <w:r>
              <w:rPr>
                <w:sz w:val="24"/>
              </w:rPr>
              <w:tab/>
              <w:t>«Ведениежурналов</w:t>
            </w:r>
          </w:p>
          <w:p w:rsidR="0075187E" w:rsidRDefault="004F550B">
            <w:pPr>
              <w:pStyle w:val="TableParagraph"/>
              <w:spacing w:line="269" w:lineRule="exact"/>
              <w:ind w:left="117"/>
              <w:jc w:val="both"/>
              <w:rPr>
                <w:sz w:val="24"/>
              </w:rPr>
            </w:pPr>
            <w:r>
              <w:rPr>
                <w:sz w:val="24"/>
              </w:rPr>
              <w:t>теоретических и практических дисциплин»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spacing w:line="262" w:lineRule="exact"/>
              <w:ind w:left="115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  <w:p w:rsidR="0075187E" w:rsidRDefault="004F550B">
            <w:pPr>
              <w:pStyle w:val="TableParagraph"/>
              <w:spacing w:line="269" w:lineRule="exact"/>
              <w:ind w:left="115"/>
              <w:rPr>
                <w:sz w:val="24"/>
              </w:rPr>
            </w:pPr>
            <w:r>
              <w:rPr>
                <w:sz w:val="24"/>
              </w:rPr>
              <w:t>месяца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98" w:right="99"/>
              <w:jc w:val="center"/>
              <w:rPr>
                <w:iCs/>
                <w:sz w:val="24"/>
              </w:rPr>
            </w:pPr>
            <w:r>
              <w:rPr>
                <w:iCs/>
                <w:sz w:val="24"/>
              </w:rPr>
              <w:t>Зам. директора по УПР и ТО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1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spacing w:line="262" w:lineRule="exact"/>
              <w:ind w:left="117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и проведение промежуточной</w:t>
            </w:r>
          </w:p>
          <w:p w:rsidR="0075187E" w:rsidRDefault="004F550B">
            <w:pPr>
              <w:pStyle w:val="TableParagraph"/>
              <w:spacing w:line="269" w:lineRule="exact"/>
              <w:ind w:left="117"/>
              <w:jc w:val="both"/>
              <w:rPr>
                <w:sz w:val="24"/>
              </w:rPr>
            </w:pPr>
            <w:r>
              <w:rPr>
                <w:sz w:val="24"/>
              </w:rPr>
              <w:t>аттестации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spacing w:line="262" w:lineRule="exact"/>
              <w:ind w:left="235"/>
              <w:rPr>
                <w:sz w:val="24"/>
              </w:rPr>
            </w:pPr>
            <w:r>
              <w:rPr>
                <w:sz w:val="24"/>
              </w:rPr>
              <w:t>Согласно</w:t>
            </w:r>
          </w:p>
          <w:p w:rsidR="0075187E" w:rsidRDefault="004F550B">
            <w:pPr>
              <w:pStyle w:val="TableParagraph"/>
              <w:spacing w:line="269" w:lineRule="exact"/>
              <w:ind w:left="299"/>
              <w:rPr>
                <w:sz w:val="24"/>
              </w:rPr>
            </w:pPr>
            <w:r>
              <w:rPr>
                <w:sz w:val="24"/>
              </w:rPr>
              <w:t>графика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98" w:right="99"/>
              <w:jc w:val="center"/>
              <w:rPr>
                <w:iCs/>
                <w:sz w:val="24"/>
              </w:rPr>
            </w:pPr>
            <w:r>
              <w:rPr>
                <w:iCs/>
                <w:sz w:val="24"/>
              </w:rPr>
              <w:t>Зам. директора по ТО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23"/>
        </w:trPr>
        <w:tc>
          <w:tcPr>
            <w:tcW w:w="9992" w:type="dxa"/>
            <w:gridSpan w:val="4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161"/>
              <w:ind w:left="4254" w:right="4228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</w:tr>
      <w:tr w:rsidR="0075187E" w:rsidTr="006572F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39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 xml:space="preserve">Совещание с </w:t>
            </w:r>
            <w:r>
              <w:rPr>
                <w:sz w:val="24"/>
              </w:rPr>
              <w:t>председателями ПЦК. Отчеты о работе ПЦК за 1 семестр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spacing w:line="263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10.01</w:t>
            </w:r>
            <w:r>
              <w:rPr>
                <w:sz w:val="24"/>
              </w:rPr>
              <w:t>.23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left="117" w:right="101"/>
              <w:rPr>
                <w:iCs/>
                <w:sz w:val="24"/>
              </w:rPr>
            </w:pPr>
            <w:r>
              <w:rPr>
                <w:iCs/>
                <w:sz w:val="24"/>
              </w:rPr>
              <w:t xml:space="preserve">Зам. директора по УПР </w:t>
            </w:r>
          </w:p>
          <w:p w:rsidR="0075187E" w:rsidRDefault="004F550B">
            <w:pPr>
              <w:pStyle w:val="TableParagraph"/>
              <w:spacing w:line="269" w:lineRule="exact"/>
              <w:ind w:left="117"/>
              <w:rPr>
                <w:iCs/>
                <w:sz w:val="24"/>
              </w:rPr>
            </w:pPr>
            <w:r>
              <w:rPr>
                <w:iCs/>
                <w:sz w:val="24"/>
              </w:rPr>
              <w:t>Председатели ПЦК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3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tabs>
                <w:tab w:val="left" w:pos="1983"/>
                <w:tab w:val="left" w:pos="2796"/>
                <w:tab w:val="left" w:pos="3738"/>
                <w:tab w:val="left" w:pos="4062"/>
              </w:tabs>
              <w:spacing w:line="265" w:lineRule="exact"/>
              <w:ind w:left="117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  <w:r>
              <w:rPr>
                <w:sz w:val="24"/>
              </w:rPr>
              <w:tab/>
              <w:t>Совет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«Итоги</w:t>
            </w:r>
            <w:r w:rsidR="006572F9"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1семестра20</w:t>
            </w:r>
            <w:r>
              <w:rPr>
                <w:sz w:val="24"/>
              </w:rPr>
              <w:t>22</w:t>
            </w:r>
            <w:r>
              <w:rPr>
                <w:sz w:val="24"/>
              </w:rPr>
              <w:t>-202</w:t>
            </w:r>
            <w:r>
              <w:rPr>
                <w:sz w:val="24"/>
              </w:rPr>
              <w:t>3</w:t>
            </w:r>
            <w:r>
              <w:rPr>
                <w:sz w:val="24"/>
              </w:rPr>
              <w:t xml:space="preserve"> учебного года»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spacing w:line="265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23.01</w:t>
            </w:r>
            <w:r>
              <w:rPr>
                <w:sz w:val="24"/>
              </w:rPr>
              <w:t>.23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65" w:lineRule="exact"/>
              <w:ind w:left="117"/>
              <w:rPr>
                <w:iCs/>
                <w:sz w:val="24"/>
              </w:rPr>
            </w:pPr>
            <w:r>
              <w:rPr>
                <w:iCs/>
                <w:sz w:val="24"/>
              </w:rPr>
              <w:t>Зам директора по УПР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1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Заседания ПЦК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30.01</w:t>
            </w:r>
            <w:r>
              <w:rPr>
                <w:sz w:val="24"/>
              </w:rPr>
              <w:t>.23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17"/>
              <w:rPr>
                <w:iCs/>
                <w:sz w:val="24"/>
              </w:rPr>
            </w:pPr>
            <w:r>
              <w:rPr>
                <w:iCs/>
                <w:sz w:val="24"/>
              </w:rPr>
              <w:t>Методист по НМР</w:t>
            </w:r>
          </w:p>
          <w:p w:rsidR="0075187E" w:rsidRDefault="004F550B">
            <w:pPr>
              <w:pStyle w:val="TableParagraph"/>
              <w:spacing w:line="269" w:lineRule="exact"/>
              <w:ind w:left="117"/>
              <w:rPr>
                <w:iCs/>
                <w:sz w:val="24"/>
              </w:rPr>
            </w:pPr>
            <w:r>
              <w:rPr>
                <w:iCs/>
                <w:sz w:val="24"/>
              </w:rPr>
              <w:t xml:space="preserve">Председатели </w:t>
            </w:r>
            <w:r>
              <w:rPr>
                <w:iCs/>
                <w:sz w:val="24"/>
              </w:rPr>
              <w:t>ПЦК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27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tabs>
                <w:tab w:val="left" w:pos="1301"/>
                <w:tab w:val="left" w:pos="2426"/>
                <w:tab w:val="left" w:pos="4095"/>
              </w:tabs>
              <w:ind w:left="117" w:right="94"/>
              <w:rPr>
                <w:sz w:val="24"/>
              </w:rPr>
            </w:pPr>
            <w:r>
              <w:rPr>
                <w:sz w:val="24"/>
              </w:rPr>
              <w:t>Посещение занятий преподавателей с целью изучения</w:t>
            </w:r>
            <w:r>
              <w:rPr>
                <w:sz w:val="24"/>
              </w:rPr>
              <w:tab/>
              <w:t>качества</w:t>
            </w:r>
            <w:r>
              <w:rPr>
                <w:sz w:val="24"/>
              </w:rPr>
              <w:tab/>
              <w:t>преподавания</w:t>
            </w:r>
            <w:r>
              <w:rPr>
                <w:spacing w:val="-1"/>
                <w:sz w:val="24"/>
              </w:rPr>
              <w:t>учебных</w:t>
            </w:r>
            <w:r>
              <w:rPr>
                <w:sz w:val="24"/>
              </w:rPr>
              <w:t>дисциплин, МДК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ind w:left="359" w:right="158" w:hanging="154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left="117" w:right="101"/>
              <w:rPr>
                <w:iCs/>
                <w:sz w:val="24"/>
              </w:rPr>
            </w:pPr>
            <w:r>
              <w:rPr>
                <w:iCs/>
                <w:sz w:val="24"/>
              </w:rPr>
              <w:t xml:space="preserve">Зам. директора по ТО </w:t>
            </w:r>
          </w:p>
          <w:p w:rsidR="0075187E" w:rsidRDefault="004F550B">
            <w:pPr>
              <w:pStyle w:val="TableParagraph"/>
              <w:spacing w:line="269" w:lineRule="exact"/>
              <w:ind w:left="117"/>
              <w:rPr>
                <w:iCs/>
                <w:sz w:val="24"/>
              </w:rPr>
            </w:pPr>
            <w:r>
              <w:rPr>
                <w:iCs/>
                <w:sz w:val="24"/>
              </w:rPr>
              <w:t>Председатели ПЦК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1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Совещания с руководителями КР, ВКР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26.01</w:t>
            </w:r>
            <w:r>
              <w:rPr>
                <w:sz w:val="24"/>
              </w:rPr>
              <w:t>.23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17"/>
              <w:rPr>
                <w:iCs/>
                <w:sz w:val="24"/>
              </w:rPr>
            </w:pPr>
            <w:r>
              <w:rPr>
                <w:iCs/>
                <w:sz w:val="24"/>
              </w:rPr>
              <w:t>Зам. директора по ТО</w:t>
            </w:r>
          </w:p>
          <w:p w:rsidR="0075187E" w:rsidRDefault="004F550B">
            <w:pPr>
              <w:pStyle w:val="TableParagraph"/>
              <w:spacing w:line="269" w:lineRule="exact"/>
              <w:ind w:left="117"/>
              <w:rPr>
                <w:iCs/>
                <w:sz w:val="24"/>
              </w:rPr>
            </w:pPr>
            <w:r>
              <w:rPr>
                <w:iCs/>
                <w:sz w:val="24"/>
              </w:rPr>
              <w:t>Методист по НМР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63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 xml:space="preserve">Собрания </w:t>
            </w:r>
            <w:r>
              <w:rPr>
                <w:sz w:val="24"/>
              </w:rPr>
              <w:t>по курсам по итогам 1 семестра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27.01</w:t>
            </w:r>
            <w:r>
              <w:rPr>
                <w:sz w:val="24"/>
              </w:rPr>
              <w:t xml:space="preserve">.23 </w:t>
            </w:r>
            <w:r>
              <w:rPr>
                <w:sz w:val="24"/>
              </w:rPr>
              <w:t>-31.01</w:t>
            </w:r>
            <w:r>
              <w:rPr>
                <w:sz w:val="24"/>
              </w:rPr>
              <w:t>.23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left="117" w:right="101"/>
              <w:rPr>
                <w:iCs/>
                <w:sz w:val="24"/>
              </w:rPr>
            </w:pPr>
            <w:r>
              <w:rPr>
                <w:iCs/>
                <w:sz w:val="24"/>
              </w:rPr>
              <w:t xml:space="preserve">Зам. директора по ТО </w:t>
            </w:r>
          </w:p>
          <w:p w:rsidR="0075187E" w:rsidRDefault="004F550B">
            <w:pPr>
              <w:pStyle w:val="TableParagraph"/>
              <w:ind w:left="117" w:right="101"/>
              <w:rPr>
                <w:iCs/>
                <w:sz w:val="24"/>
              </w:rPr>
            </w:pPr>
            <w:r>
              <w:rPr>
                <w:iCs/>
                <w:sz w:val="24"/>
              </w:rPr>
              <w:t>Кураторы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13"/>
        </w:trPr>
        <w:tc>
          <w:tcPr>
            <w:tcW w:w="9992" w:type="dxa"/>
            <w:gridSpan w:val="4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154"/>
              <w:ind w:left="4252" w:right="4228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10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tabs>
                <w:tab w:val="left" w:pos="1503"/>
                <w:tab w:val="left" w:pos="1985"/>
                <w:tab w:val="left" w:pos="3369"/>
                <w:tab w:val="left" w:pos="3719"/>
              </w:tabs>
              <w:ind w:left="117" w:right="91"/>
              <w:rPr>
                <w:sz w:val="24"/>
              </w:rPr>
            </w:pPr>
            <w:r>
              <w:rPr>
                <w:sz w:val="24"/>
              </w:rPr>
              <w:t>Совещание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подготовке</w:t>
            </w:r>
            <w:r>
              <w:rPr>
                <w:sz w:val="24"/>
              </w:rPr>
              <w:tab/>
              <w:t>к</w:t>
            </w:r>
            <w:r w:rsidR="006572F9">
              <w:rPr>
                <w:sz w:val="24"/>
              </w:rPr>
              <w:t xml:space="preserve"> </w:t>
            </w:r>
            <w:r>
              <w:rPr>
                <w:sz w:val="24"/>
              </w:rPr>
              <w:t>проведению демонстрационного экзамена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03.02</w:t>
            </w:r>
            <w:r>
              <w:rPr>
                <w:sz w:val="24"/>
              </w:rPr>
              <w:t>.23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17"/>
              <w:rPr>
                <w:iCs/>
                <w:sz w:val="24"/>
              </w:rPr>
            </w:pPr>
            <w:r>
              <w:rPr>
                <w:iCs/>
                <w:sz w:val="24"/>
              </w:rPr>
              <w:t>Директор</w:t>
            </w:r>
          </w:p>
          <w:p w:rsidR="0075187E" w:rsidRDefault="004F550B">
            <w:pPr>
              <w:pStyle w:val="TableParagraph"/>
              <w:spacing w:line="270" w:lineRule="atLeast"/>
              <w:ind w:left="117" w:right="101"/>
              <w:rPr>
                <w:iCs/>
                <w:sz w:val="24"/>
              </w:rPr>
            </w:pPr>
            <w:r>
              <w:rPr>
                <w:iCs/>
                <w:sz w:val="24"/>
              </w:rPr>
              <w:t xml:space="preserve">Зам. директора по УПР  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27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Заседание Совета по профилактике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11.02</w:t>
            </w:r>
            <w:r>
              <w:rPr>
                <w:sz w:val="24"/>
              </w:rPr>
              <w:t>.23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17"/>
              <w:rPr>
                <w:iCs/>
                <w:sz w:val="24"/>
              </w:rPr>
            </w:pPr>
            <w:r>
              <w:rPr>
                <w:iCs/>
                <w:sz w:val="24"/>
              </w:rPr>
              <w:t xml:space="preserve">Зам. </w:t>
            </w:r>
            <w:r>
              <w:rPr>
                <w:iCs/>
                <w:sz w:val="24"/>
              </w:rPr>
              <w:t>директора по УПР</w:t>
            </w:r>
          </w:p>
          <w:p w:rsidR="0075187E" w:rsidRDefault="004F550B">
            <w:pPr>
              <w:pStyle w:val="TableParagraph"/>
              <w:spacing w:line="270" w:lineRule="atLeast"/>
              <w:ind w:left="117" w:right="297"/>
              <w:rPr>
                <w:iCs/>
                <w:sz w:val="24"/>
              </w:rPr>
            </w:pPr>
            <w:r>
              <w:rPr>
                <w:iCs/>
                <w:sz w:val="24"/>
              </w:rPr>
              <w:t>Зам. по УВР Социальный педагог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27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Посещение занятий преподавателей с целью</w:t>
            </w:r>
          </w:p>
          <w:p w:rsidR="0075187E" w:rsidRDefault="004F550B">
            <w:pPr>
              <w:pStyle w:val="TableParagraph"/>
              <w:tabs>
                <w:tab w:val="left" w:pos="1301"/>
                <w:tab w:val="left" w:pos="2426"/>
                <w:tab w:val="left" w:pos="4095"/>
              </w:tabs>
              <w:spacing w:line="270" w:lineRule="atLeast"/>
              <w:ind w:left="117" w:right="95"/>
              <w:rPr>
                <w:sz w:val="24"/>
              </w:rPr>
            </w:pPr>
            <w:r>
              <w:rPr>
                <w:sz w:val="24"/>
              </w:rPr>
              <w:t>изучения</w:t>
            </w:r>
            <w:r>
              <w:rPr>
                <w:sz w:val="24"/>
              </w:rPr>
              <w:tab/>
              <w:t>качества</w:t>
            </w:r>
            <w:r>
              <w:rPr>
                <w:sz w:val="24"/>
              </w:rPr>
              <w:tab/>
              <w:t>преподавания</w:t>
            </w:r>
            <w:r w:rsidR="006572F9"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учебных </w:t>
            </w:r>
            <w:r>
              <w:rPr>
                <w:sz w:val="24"/>
              </w:rPr>
              <w:t>дисциплин, МДК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ind w:left="359" w:right="158" w:hanging="154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17"/>
              <w:rPr>
                <w:iCs/>
                <w:sz w:val="24"/>
              </w:rPr>
            </w:pPr>
            <w:r>
              <w:rPr>
                <w:iCs/>
                <w:sz w:val="24"/>
              </w:rPr>
              <w:t>Зам. директора по ТО</w:t>
            </w:r>
          </w:p>
          <w:p w:rsidR="0075187E" w:rsidRDefault="004F550B">
            <w:pPr>
              <w:pStyle w:val="TableParagraph"/>
              <w:spacing w:line="270" w:lineRule="atLeast"/>
              <w:ind w:left="117" w:right="348"/>
              <w:rPr>
                <w:iCs/>
                <w:sz w:val="24"/>
              </w:rPr>
            </w:pPr>
            <w:r>
              <w:rPr>
                <w:iCs/>
                <w:sz w:val="24"/>
              </w:rPr>
              <w:t>Председатели ПЦК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37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spacing w:line="263" w:lineRule="exact"/>
              <w:ind w:left="117"/>
              <w:rPr>
                <w:sz w:val="24"/>
              </w:rPr>
            </w:pPr>
            <w:r>
              <w:rPr>
                <w:sz w:val="24"/>
              </w:rPr>
              <w:t>Заседание Методического Совета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spacing w:line="263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25.02</w:t>
            </w:r>
            <w:r>
              <w:rPr>
                <w:sz w:val="24"/>
              </w:rPr>
              <w:t>.23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left="117" w:right="101"/>
              <w:rPr>
                <w:iCs/>
                <w:sz w:val="24"/>
              </w:rPr>
            </w:pPr>
            <w:r>
              <w:rPr>
                <w:iCs/>
                <w:sz w:val="24"/>
              </w:rPr>
              <w:t xml:space="preserve">Зам. </w:t>
            </w:r>
            <w:r>
              <w:rPr>
                <w:iCs/>
                <w:sz w:val="24"/>
              </w:rPr>
              <w:t>директора по ТО</w:t>
            </w:r>
          </w:p>
          <w:p w:rsidR="0075187E" w:rsidRDefault="004F550B">
            <w:pPr>
              <w:pStyle w:val="TableParagraph"/>
              <w:spacing w:line="269" w:lineRule="exact"/>
              <w:ind w:left="117"/>
              <w:rPr>
                <w:iCs/>
                <w:sz w:val="24"/>
              </w:rPr>
            </w:pPr>
            <w:r>
              <w:rPr>
                <w:iCs/>
                <w:sz w:val="24"/>
              </w:rPr>
              <w:t>Председатели ПЦК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62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 xml:space="preserve">Совещания с руководителями </w:t>
            </w:r>
            <w:r>
              <w:rPr>
                <w:sz w:val="24"/>
              </w:rPr>
              <w:t>Д</w:t>
            </w:r>
            <w:r>
              <w:rPr>
                <w:sz w:val="24"/>
              </w:rPr>
              <w:t>Р, ВКР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27.02</w:t>
            </w:r>
            <w:r>
              <w:rPr>
                <w:sz w:val="24"/>
              </w:rPr>
              <w:t>.23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17"/>
              <w:rPr>
                <w:iCs/>
                <w:sz w:val="24"/>
              </w:rPr>
            </w:pPr>
            <w:r>
              <w:rPr>
                <w:iCs/>
                <w:sz w:val="24"/>
              </w:rPr>
              <w:t>Зам. директора по ТО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29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6.</w:t>
            </w:r>
          </w:p>
        </w:tc>
        <w:tc>
          <w:tcPr>
            <w:tcW w:w="4879" w:type="dxa"/>
          </w:tcPr>
          <w:p w:rsidR="0075187E" w:rsidRDefault="004F550B" w:rsidP="006572F9">
            <w:pPr>
              <w:pStyle w:val="TableParagraph"/>
              <w:tabs>
                <w:tab w:val="left" w:pos="1628"/>
                <w:tab w:val="left" w:pos="2074"/>
                <w:tab w:val="left" w:pos="3571"/>
              </w:tabs>
              <w:ind w:leftChars="53" w:left="237" w:right="92" w:hangingChars="50" w:hanging="12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  <w:t>и</w:t>
            </w:r>
            <w:r w:rsidR="006572F9">
              <w:rPr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 w:rsidR="006572F9"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родительских</w:t>
            </w:r>
            <w:r w:rsidR="006572F9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собраний (4курс)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spacing w:line="265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29.02</w:t>
            </w:r>
            <w:r>
              <w:rPr>
                <w:sz w:val="24"/>
              </w:rPr>
              <w:t>.23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left="117" w:right="101"/>
              <w:rPr>
                <w:iCs/>
                <w:sz w:val="24"/>
              </w:rPr>
            </w:pPr>
            <w:r>
              <w:rPr>
                <w:iCs/>
                <w:sz w:val="24"/>
              </w:rPr>
              <w:t xml:space="preserve">Зам. директора по УПР 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94"/>
        </w:trPr>
        <w:tc>
          <w:tcPr>
            <w:tcW w:w="9992" w:type="dxa"/>
            <w:gridSpan w:val="4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175"/>
              <w:ind w:left="4253" w:right="4228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75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ind w:left="117" w:right="90"/>
              <w:rPr>
                <w:sz w:val="24"/>
              </w:rPr>
            </w:pPr>
            <w:r>
              <w:rPr>
                <w:sz w:val="24"/>
              </w:rPr>
              <w:t xml:space="preserve">Аттестация студентов за январь-февраль Анализ </w:t>
            </w:r>
            <w:r>
              <w:rPr>
                <w:sz w:val="24"/>
              </w:rPr>
              <w:t>посещаемости учебных занятий за январь-февраль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03.03</w:t>
            </w:r>
            <w:r>
              <w:rPr>
                <w:sz w:val="24"/>
              </w:rPr>
              <w:t>.23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left="117"/>
              <w:rPr>
                <w:iCs/>
                <w:sz w:val="24"/>
              </w:rPr>
            </w:pPr>
            <w:r>
              <w:rPr>
                <w:iCs/>
                <w:sz w:val="24"/>
              </w:rPr>
              <w:t>Зам. директора по ТО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27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tabs>
                <w:tab w:val="left" w:pos="3717"/>
              </w:tabs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Информационно</w:t>
            </w:r>
            <w:r w:rsidR="006572F9">
              <w:rPr>
                <w:sz w:val="24"/>
              </w:rPr>
              <w:t xml:space="preserve"> – </w:t>
            </w:r>
            <w:r>
              <w:rPr>
                <w:sz w:val="24"/>
              </w:rPr>
              <w:t>аналитическое</w:t>
            </w:r>
            <w:r w:rsidR="006572F9">
              <w:rPr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</w:p>
          <w:p w:rsidR="0075187E" w:rsidRDefault="004F550B">
            <w:pPr>
              <w:pStyle w:val="TableParagraph"/>
              <w:spacing w:line="270" w:lineRule="atLeast"/>
              <w:ind w:left="117" w:right="91"/>
              <w:rPr>
                <w:sz w:val="24"/>
              </w:rPr>
            </w:pPr>
            <w:r>
              <w:rPr>
                <w:sz w:val="24"/>
              </w:rPr>
              <w:t>стенда (итоги успеваемости, посещаемости за январь-февраль 202</w:t>
            </w:r>
            <w:r>
              <w:rPr>
                <w:sz w:val="24"/>
              </w:rPr>
              <w:t>3</w:t>
            </w:r>
            <w:r>
              <w:rPr>
                <w:sz w:val="24"/>
              </w:rPr>
              <w:t>)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spacing w:line="262" w:lineRule="exact"/>
              <w:ind w:left="114" w:right="90"/>
              <w:jc w:val="center"/>
              <w:rPr>
                <w:sz w:val="24"/>
              </w:rPr>
            </w:pPr>
            <w:r>
              <w:rPr>
                <w:sz w:val="24"/>
              </w:rPr>
              <w:t>До 04.03</w:t>
            </w:r>
            <w:r>
              <w:rPr>
                <w:sz w:val="24"/>
              </w:rPr>
              <w:t>.23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69" w:lineRule="exact"/>
              <w:ind w:left="117"/>
              <w:rPr>
                <w:iCs/>
                <w:sz w:val="24"/>
              </w:rPr>
            </w:pPr>
            <w:r>
              <w:rPr>
                <w:iCs/>
                <w:sz w:val="24"/>
              </w:rPr>
              <w:t>Зам. директора по ТО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21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 xml:space="preserve">Подготовка и проведение </w:t>
            </w:r>
            <w:r>
              <w:rPr>
                <w:sz w:val="24"/>
              </w:rPr>
              <w:t>общеколледжного родительского собрания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14.03</w:t>
            </w:r>
            <w:r>
              <w:rPr>
                <w:sz w:val="24"/>
              </w:rPr>
              <w:t>.23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17"/>
              <w:rPr>
                <w:iCs/>
                <w:sz w:val="24"/>
              </w:rPr>
            </w:pPr>
            <w:r>
              <w:rPr>
                <w:iCs/>
                <w:sz w:val="24"/>
              </w:rPr>
              <w:t>Зам. директора по УПР и УВР</w:t>
            </w:r>
          </w:p>
          <w:p w:rsidR="0075187E" w:rsidRDefault="0075187E">
            <w:pPr>
              <w:pStyle w:val="TableParagraph"/>
              <w:spacing w:line="270" w:lineRule="atLeast"/>
              <w:ind w:left="117" w:right="297"/>
              <w:rPr>
                <w:iCs/>
                <w:sz w:val="24"/>
              </w:rPr>
            </w:pP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2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spacing w:line="263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Совещания с руководителями ВКР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spacing w:line="263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13.03</w:t>
            </w:r>
            <w:r>
              <w:rPr>
                <w:sz w:val="24"/>
              </w:rPr>
              <w:t>.23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63" w:lineRule="exact"/>
              <w:ind w:left="117"/>
              <w:rPr>
                <w:iCs/>
                <w:sz w:val="24"/>
              </w:rPr>
            </w:pPr>
            <w:r>
              <w:rPr>
                <w:iCs/>
                <w:sz w:val="24"/>
              </w:rPr>
              <w:t>Зам. директора по УПР</w:t>
            </w:r>
          </w:p>
          <w:p w:rsidR="0075187E" w:rsidRDefault="0075187E">
            <w:pPr>
              <w:pStyle w:val="TableParagraph"/>
              <w:spacing w:line="269" w:lineRule="exact"/>
              <w:ind w:left="117"/>
              <w:rPr>
                <w:iCs/>
                <w:sz w:val="24"/>
              </w:rPr>
            </w:pP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1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tabs>
                <w:tab w:val="left" w:pos="1443"/>
                <w:tab w:val="left" w:pos="2729"/>
                <w:tab w:val="left" w:pos="3976"/>
              </w:tabs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Плановый</w:t>
            </w:r>
            <w:r>
              <w:rPr>
                <w:sz w:val="24"/>
              </w:rPr>
              <w:tab/>
              <w:t>контроль:</w:t>
            </w:r>
            <w:r>
              <w:rPr>
                <w:sz w:val="24"/>
              </w:rPr>
              <w:tab/>
              <w:t>«Ведение</w:t>
            </w:r>
            <w:r w:rsidR="006572F9">
              <w:rPr>
                <w:sz w:val="24"/>
              </w:rPr>
              <w:t xml:space="preserve"> </w:t>
            </w:r>
            <w:r>
              <w:rPr>
                <w:sz w:val="24"/>
              </w:rPr>
              <w:t>журналов</w:t>
            </w:r>
          </w:p>
          <w:p w:rsidR="0075187E" w:rsidRDefault="004F550B">
            <w:pPr>
              <w:pStyle w:val="TableParagraph"/>
              <w:spacing w:line="269" w:lineRule="exact"/>
              <w:ind w:left="117"/>
              <w:rPr>
                <w:sz w:val="24"/>
              </w:rPr>
            </w:pPr>
            <w:r>
              <w:rPr>
                <w:sz w:val="24"/>
              </w:rPr>
              <w:t>теоретических и практических дисциплин»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spacing w:line="262" w:lineRule="exact"/>
              <w:ind w:left="116" w:right="89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  <w:p w:rsidR="0075187E" w:rsidRDefault="004F550B">
            <w:pPr>
              <w:pStyle w:val="TableParagraph"/>
              <w:spacing w:line="269" w:lineRule="exact"/>
              <w:ind w:left="112" w:right="90"/>
              <w:jc w:val="center"/>
              <w:rPr>
                <w:sz w:val="24"/>
              </w:rPr>
            </w:pPr>
            <w:r>
              <w:rPr>
                <w:sz w:val="24"/>
              </w:rPr>
              <w:t>месяца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98" w:right="99"/>
              <w:jc w:val="center"/>
              <w:rPr>
                <w:iCs/>
                <w:sz w:val="24"/>
              </w:rPr>
            </w:pPr>
            <w:r>
              <w:rPr>
                <w:iCs/>
                <w:sz w:val="24"/>
              </w:rPr>
              <w:t xml:space="preserve">Зам. директора </w:t>
            </w:r>
            <w:r>
              <w:rPr>
                <w:iCs/>
                <w:sz w:val="24"/>
              </w:rPr>
              <w:t>по ТО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36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Заседания ПЦК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26.03</w:t>
            </w:r>
            <w:r>
              <w:rPr>
                <w:sz w:val="24"/>
              </w:rPr>
              <w:t>.23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69" w:lineRule="exact"/>
              <w:ind w:left="117"/>
              <w:rPr>
                <w:iCs/>
                <w:sz w:val="24"/>
              </w:rPr>
            </w:pPr>
            <w:r>
              <w:rPr>
                <w:iCs/>
                <w:sz w:val="24"/>
              </w:rPr>
              <w:t>Председатели ПЦК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49"/>
        </w:trPr>
        <w:tc>
          <w:tcPr>
            <w:tcW w:w="9992" w:type="dxa"/>
            <w:gridSpan w:val="4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123"/>
              <w:ind w:left="4254" w:right="4228"/>
              <w:jc w:val="center"/>
              <w:rPr>
                <w:iCs/>
                <w:sz w:val="24"/>
              </w:rPr>
            </w:pPr>
            <w:r>
              <w:rPr>
                <w:iCs/>
                <w:sz w:val="24"/>
              </w:rPr>
              <w:t>АПРЕЛЬ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19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Аттестация студентов за март</w:t>
            </w:r>
            <w:r>
              <w:rPr>
                <w:sz w:val="24"/>
              </w:rPr>
              <w:t xml:space="preserve">. </w:t>
            </w:r>
            <w:r>
              <w:rPr>
                <w:sz w:val="24"/>
              </w:rPr>
              <w:t>Анализ посещаемости учебных занятий за март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06.04</w:t>
            </w:r>
            <w:r>
              <w:rPr>
                <w:sz w:val="24"/>
              </w:rPr>
              <w:t>.23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left="117" w:right="101"/>
              <w:rPr>
                <w:iCs/>
                <w:sz w:val="24"/>
              </w:rPr>
            </w:pPr>
            <w:r>
              <w:rPr>
                <w:iCs/>
                <w:sz w:val="24"/>
              </w:rPr>
              <w:t>Зам. директора по ТО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97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Заседание Совета по профилактике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14.04</w:t>
            </w:r>
            <w:r>
              <w:rPr>
                <w:sz w:val="24"/>
              </w:rPr>
              <w:t>.23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70" w:lineRule="atLeast"/>
              <w:ind w:left="117" w:right="297"/>
              <w:rPr>
                <w:iCs/>
                <w:sz w:val="24"/>
              </w:rPr>
            </w:pPr>
            <w:r>
              <w:rPr>
                <w:iCs/>
                <w:sz w:val="24"/>
              </w:rPr>
              <w:t xml:space="preserve"> Социальный педагог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30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tabs>
                <w:tab w:val="left" w:pos="3718"/>
              </w:tabs>
              <w:spacing w:line="265" w:lineRule="exact"/>
              <w:ind w:left="117"/>
              <w:rPr>
                <w:sz w:val="24"/>
              </w:rPr>
            </w:pPr>
            <w:r>
              <w:rPr>
                <w:sz w:val="24"/>
              </w:rPr>
              <w:t>Информационно-аналитическое</w:t>
            </w:r>
            <w:r w:rsidR="006572F9">
              <w:rPr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</w:p>
          <w:p w:rsidR="0075187E" w:rsidRDefault="004F550B">
            <w:pPr>
              <w:pStyle w:val="TableParagraph"/>
              <w:spacing w:line="270" w:lineRule="atLeast"/>
              <w:ind w:left="117"/>
              <w:rPr>
                <w:sz w:val="24"/>
              </w:rPr>
            </w:pPr>
            <w:r>
              <w:rPr>
                <w:sz w:val="24"/>
              </w:rPr>
              <w:t>стенда (итоги успеваемости, посещаемости за март 202</w:t>
            </w:r>
            <w:r>
              <w:rPr>
                <w:sz w:val="24"/>
              </w:rPr>
              <w:t>3</w:t>
            </w:r>
            <w:r>
              <w:rPr>
                <w:sz w:val="24"/>
              </w:rPr>
              <w:t>)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spacing w:line="265" w:lineRule="exact"/>
              <w:ind w:left="114" w:right="90"/>
              <w:jc w:val="center"/>
              <w:rPr>
                <w:sz w:val="24"/>
              </w:rPr>
            </w:pPr>
            <w:r>
              <w:rPr>
                <w:sz w:val="24"/>
              </w:rPr>
              <w:t>До 07.04</w:t>
            </w:r>
            <w:r>
              <w:rPr>
                <w:sz w:val="24"/>
              </w:rPr>
              <w:t>.23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left="117" w:right="101"/>
              <w:rPr>
                <w:iCs/>
                <w:sz w:val="24"/>
              </w:rPr>
            </w:pPr>
            <w:r>
              <w:rPr>
                <w:iCs/>
                <w:sz w:val="24"/>
              </w:rPr>
              <w:t xml:space="preserve">Зам. директора по УПР 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12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Заседание Методического Совета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21.04</w:t>
            </w:r>
            <w:r>
              <w:rPr>
                <w:sz w:val="24"/>
              </w:rPr>
              <w:t>.23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17"/>
              <w:rPr>
                <w:iCs/>
                <w:sz w:val="24"/>
              </w:rPr>
            </w:pPr>
            <w:r>
              <w:rPr>
                <w:iCs/>
                <w:sz w:val="24"/>
              </w:rPr>
              <w:t>Зам. директора по ТО</w:t>
            </w:r>
          </w:p>
          <w:p w:rsidR="0075187E" w:rsidRDefault="004F550B">
            <w:pPr>
              <w:pStyle w:val="TableParagraph"/>
              <w:spacing w:line="270" w:lineRule="atLeast"/>
              <w:ind w:left="117" w:right="348"/>
              <w:rPr>
                <w:iCs/>
                <w:sz w:val="24"/>
              </w:rPr>
            </w:pPr>
            <w:r>
              <w:rPr>
                <w:iCs/>
                <w:sz w:val="24"/>
              </w:rPr>
              <w:t>Председатели ПЦК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01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Педагогический Совет</w:t>
            </w:r>
          </w:p>
          <w:p w:rsidR="0075187E" w:rsidRDefault="0075187E">
            <w:pPr>
              <w:pStyle w:val="TableParagraph"/>
              <w:tabs>
                <w:tab w:val="left" w:pos="358"/>
              </w:tabs>
              <w:spacing w:line="269" w:lineRule="exact"/>
              <w:ind w:left="117"/>
              <w:rPr>
                <w:sz w:val="24"/>
              </w:rPr>
            </w:pP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23.04</w:t>
            </w:r>
            <w:r>
              <w:rPr>
                <w:sz w:val="24"/>
              </w:rPr>
              <w:t>.23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left="117" w:right="101"/>
              <w:rPr>
                <w:iCs/>
                <w:sz w:val="24"/>
              </w:rPr>
            </w:pPr>
            <w:r>
              <w:rPr>
                <w:iCs/>
                <w:sz w:val="24"/>
              </w:rPr>
              <w:t>директор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53"/>
        </w:trPr>
        <w:tc>
          <w:tcPr>
            <w:tcW w:w="9992" w:type="dxa"/>
            <w:gridSpan w:val="4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166"/>
              <w:ind w:left="4254" w:right="4226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58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Аттестация студентов за апрель</w:t>
            </w:r>
          </w:p>
          <w:p w:rsidR="0075187E" w:rsidRDefault="004F550B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Анализ посещаемости учебных занятий за апрель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07.05</w:t>
            </w:r>
            <w:r>
              <w:rPr>
                <w:sz w:val="24"/>
              </w:rPr>
              <w:t>.23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left="117" w:right="101"/>
              <w:rPr>
                <w:iCs/>
                <w:sz w:val="24"/>
              </w:rPr>
            </w:pPr>
            <w:r>
              <w:rPr>
                <w:iCs/>
                <w:sz w:val="24"/>
              </w:rPr>
              <w:t>Зам. директора по ТО Кураторы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09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tabs>
                <w:tab w:val="left" w:pos="3717"/>
              </w:tabs>
              <w:spacing w:line="258" w:lineRule="exact"/>
              <w:ind w:left="117"/>
              <w:rPr>
                <w:sz w:val="24"/>
              </w:rPr>
            </w:pPr>
            <w:r>
              <w:rPr>
                <w:sz w:val="24"/>
              </w:rPr>
              <w:t>Информационно-аналитическое</w:t>
            </w:r>
            <w:r w:rsidR="006572F9">
              <w:rPr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</w:p>
          <w:p w:rsidR="0075187E" w:rsidRDefault="004F550B">
            <w:pPr>
              <w:pStyle w:val="TableParagraph"/>
              <w:spacing w:line="265" w:lineRule="exact"/>
              <w:ind w:left="117"/>
              <w:rPr>
                <w:sz w:val="24"/>
              </w:rPr>
            </w:pPr>
            <w:r>
              <w:rPr>
                <w:sz w:val="24"/>
              </w:rPr>
              <w:t>стенда (итоги успеваемости, посещаемости за</w:t>
            </w:r>
          </w:p>
          <w:p w:rsidR="0075187E" w:rsidRDefault="004F550B">
            <w:pPr>
              <w:pStyle w:val="TableParagraph"/>
              <w:spacing w:line="269" w:lineRule="exact"/>
              <w:ind w:left="117"/>
              <w:rPr>
                <w:sz w:val="24"/>
              </w:rPr>
            </w:pPr>
            <w:r>
              <w:rPr>
                <w:sz w:val="24"/>
              </w:rPr>
              <w:t>апрель 202</w:t>
            </w:r>
            <w:r>
              <w:rPr>
                <w:sz w:val="24"/>
              </w:rPr>
              <w:t>3</w:t>
            </w:r>
            <w:r>
              <w:rPr>
                <w:sz w:val="24"/>
              </w:rPr>
              <w:t>)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spacing w:line="258" w:lineRule="exact"/>
              <w:ind w:left="114" w:right="90"/>
              <w:jc w:val="center"/>
              <w:rPr>
                <w:sz w:val="24"/>
              </w:rPr>
            </w:pPr>
            <w:r>
              <w:rPr>
                <w:sz w:val="24"/>
              </w:rPr>
              <w:t>До 08.05</w:t>
            </w:r>
            <w:r>
              <w:rPr>
                <w:sz w:val="24"/>
              </w:rPr>
              <w:t>.23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58" w:lineRule="exact"/>
              <w:ind w:left="98" w:right="98"/>
              <w:jc w:val="both"/>
              <w:rPr>
                <w:iCs/>
                <w:sz w:val="24"/>
              </w:rPr>
            </w:pPr>
            <w:r>
              <w:rPr>
                <w:iCs/>
                <w:sz w:val="24"/>
              </w:rPr>
              <w:t>Зам. директора по УПР</w:t>
            </w:r>
          </w:p>
          <w:p w:rsidR="0075187E" w:rsidRDefault="004F550B">
            <w:pPr>
              <w:pStyle w:val="TableParagraph"/>
              <w:spacing w:line="269" w:lineRule="exact"/>
              <w:ind w:left="117"/>
              <w:rPr>
                <w:iCs/>
                <w:sz w:val="24"/>
              </w:rPr>
            </w:pPr>
            <w:r>
              <w:rPr>
                <w:iCs/>
                <w:sz w:val="24"/>
              </w:rPr>
              <w:t>кураторы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62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tabs>
                <w:tab w:val="left" w:pos="1460"/>
                <w:tab w:val="left" w:pos="2057"/>
                <w:tab w:val="left" w:pos="3122"/>
                <w:tab w:val="left" w:pos="3719"/>
              </w:tabs>
              <w:ind w:left="117" w:right="91"/>
              <w:rPr>
                <w:sz w:val="24"/>
              </w:rPr>
            </w:pPr>
            <w:r>
              <w:rPr>
                <w:sz w:val="24"/>
              </w:rPr>
              <w:t>Собрания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курсам</w:t>
            </w:r>
            <w:r>
              <w:rPr>
                <w:sz w:val="24"/>
              </w:rPr>
              <w:tab/>
              <w:t>по</w:t>
            </w:r>
            <w:r w:rsidR="006572F9">
              <w:rPr>
                <w:sz w:val="24"/>
              </w:rPr>
              <w:t xml:space="preserve"> </w:t>
            </w:r>
            <w:r>
              <w:rPr>
                <w:sz w:val="24"/>
              </w:rPr>
              <w:t>проведению промежуточной аттестации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spacing w:line="263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25.05-29.05</w:t>
            </w:r>
            <w:r>
              <w:rPr>
                <w:sz w:val="24"/>
              </w:rPr>
              <w:t>.2023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left="117" w:right="101"/>
              <w:rPr>
                <w:iCs/>
                <w:sz w:val="24"/>
              </w:rPr>
            </w:pPr>
            <w:r>
              <w:rPr>
                <w:iCs/>
                <w:sz w:val="24"/>
              </w:rPr>
              <w:t>Зам. директора по ТО Кураторы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92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Плановый контроль: «Организация отработки академических задолженностей»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ind w:left="359" w:right="158" w:hanging="154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left="117" w:right="101"/>
              <w:rPr>
                <w:iCs/>
                <w:sz w:val="24"/>
              </w:rPr>
            </w:pPr>
            <w:r>
              <w:rPr>
                <w:iCs/>
                <w:sz w:val="24"/>
              </w:rPr>
              <w:t>Зам. директора по ТО</w:t>
            </w:r>
          </w:p>
          <w:p w:rsidR="0075187E" w:rsidRDefault="004F550B">
            <w:pPr>
              <w:pStyle w:val="TableParagraph"/>
              <w:ind w:left="117" w:right="101"/>
              <w:rPr>
                <w:iCs/>
                <w:sz w:val="24"/>
              </w:rPr>
            </w:pPr>
            <w:r>
              <w:rPr>
                <w:iCs/>
                <w:sz w:val="24"/>
              </w:rPr>
              <w:t>Кураторы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1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 xml:space="preserve">Заседания </w:t>
            </w:r>
            <w:r>
              <w:rPr>
                <w:sz w:val="24"/>
              </w:rPr>
              <w:t>ПЦК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28.05</w:t>
            </w:r>
            <w:r>
              <w:rPr>
                <w:sz w:val="24"/>
              </w:rPr>
              <w:t>.23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69" w:lineRule="exact"/>
              <w:ind w:left="117"/>
              <w:rPr>
                <w:iCs/>
                <w:sz w:val="24"/>
              </w:rPr>
            </w:pPr>
            <w:r>
              <w:rPr>
                <w:iCs/>
                <w:sz w:val="24"/>
              </w:rPr>
              <w:t>Председатели ПЦК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98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Совещания с руководителями ВКР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25.05</w:t>
            </w:r>
            <w:r>
              <w:rPr>
                <w:sz w:val="24"/>
              </w:rPr>
              <w:t>.23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17"/>
              <w:rPr>
                <w:iCs/>
                <w:sz w:val="24"/>
              </w:rPr>
            </w:pPr>
            <w:r>
              <w:rPr>
                <w:iCs/>
                <w:sz w:val="24"/>
              </w:rPr>
              <w:t>Зам. директора по УПР</w:t>
            </w:r>
          </w:p>
          <w:p w:rsidR="0075187E" w:rsidRDefault="0075187E">
            <w:pPr>
              <w:pStyle w:val="TableParagraph"/>
              <w:spacing w:line="269" w:lineRule="exact"/>
              <w:ind w:left="117"/>
              <w:rPr>
                <w:iCs/>
                <w:sz w:val="24"/>
              </w:rPr>
            </w:pP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1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spacing w:line="262" w:lineRule="exact"/>
              <w:ind w:left="177"/>
              <w:rPr>
                <w:sz w:val="24"/>
              </w:rPr>
            </w:pPr>
            <w:r>
              <w:rPr>
                <w:sz w:val="24"/>
              </w:rPr>
              <w:t>Экспертиза ВКР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spacing w:line="262" w:lineRule="exact"/>
              <w:ind w:left="114" w:right="90"/>
              <w:jc w:val="center"/>
              <w:rPr>
                <w:sz w:val="24"/>
              </w:rPr>
            </w:pPr>
            <w:r>
              <w:rPr>
                <w:sz w:val="24"/>
              </w:rPr>
              <w:t>До 29.05</w:t>
            </w:r>
            <w:r>
              <w:rPr>
                <w:sz w:val="24"/>
              </w:rPr>
              <w:t>.23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69" w:lineRule="exact"/>
              <w:ind w:left="117"/>
              <w:rPr>
                <w:iCs/>
                <w:sz w:val="24"/>
              </w:rPr>
            </w:pPr>
            <w:r>
              <w:rPr>
                <w:iCs/>
                <w:sz w:val="24"/>
              </w:rPr>
              <w:t>Секретари ГЭК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24"/>
        </w:trPr>
        <w:tc>
          <w:tcPr>
            <w:tcW w:w="9992" w:type="dxa"/>
            <w:gridSpan w:val="4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156"/>
              <w:ind w:left="4254" w:right="4227"/>
              <w:jc w:val="center"/>
              <w:rPr>
                <w:iCs/>
                <w:sz w:val="24"/>
              </w:rPr>
            </w:pPr>
            <w:r>
              <w:rPr>
                <w:iCs/>
                <w:sz w:val="24"/>
              </w:rPr>
              <w:t>ИЮНЬ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27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1.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Контроль за проведением консультаций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01.06-10.06</w:t>
            </w:r>
            <w:r>
              <w:rPr>
                <w:sz w:val="24"/>
              </w:rPr>
              <w:t>.23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17"/>
              <w:rPr>
                <w:iCs/>
                <w:sz w:val="24"/>
              </w:rPr>
            </w:pPr>
            <w:r>
              <w:rPr>
                <w:iCs/>
                <w:sz w:val="24"/>
              </w:rPr>
              <w:t>директор</w:t>
            </w:r>
          </w:p>
          <w:p w:rsidR="0075187E" w:rsidRDefault="004F550B">
            <w:pPr>
              <w:pStyle w:val="TableParagraph"/>
              <w:spacing w:line="270" w:lineRule="atLeast"/>
              <w:ind w:left="117" w:right="101"/>
              <w:rPr>
                <w:iCs/>
                <w:sz w:val="24"/>
              </w:rPr>
            </w:pPr>
            <w:r>
              <w:rPr>
                <w:iCs/>
                <w:sz w:val="24"/>
              </w:rPr>
              <w:t xml:space="preserve">Зам. директора по ТО 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1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 xml:space="preserve">Педагогический </w:t>
            </w:r>
            <w:r>
              <w:rPr>
                <w:sz w:val="24"/>
              </w:rPr>
              <w:t>совет по допуску студентов выпускных курсов к ГИА</w:t>
            </w:r>
          </w:p>
          <w:p w:rsidR="0075187E" w:rsidRDefault="0075187E">
            <w:pPr>
              <w:pStyle w:val="TableParagraph"/>
              <w:spacing w:line="262" w:lineRule="exact"/>
              <w:ind w:left="117"/>
              <w:rPr>
                <w:sz w:val="24"/>
              </w:rPr>
            </w:pP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11.06</w:t>
            </w:r>
            <w:r>
              <w:rPr>
                <w:sz w:val="24"/>
              </w:rPr>
              <w:t>.23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17"/>
              <w:rPr>
                <w:iCs/>
                <w:sz w:val="24"/>
              </w:rPr>
            </w:pPr>
            <w:r>
              <w:rPr>
                <w:iCs/>
                <w:sz w:val="24"/>
              </w:rPr>
              <w:t>Зам. директора по ТО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27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Организация и проведение ГИА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ind w:left="299" w:right="192" w:hanging="65"/>
              <w:rPr>
                <w:sz w:val="24"/>
              </w:rPr>
            </w:pPr>
            <w:r>
              <w:rPr>
                <w:sz w:val="24"/>
              </w:rPr>
              <w:t>Согласно графика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rPr>
                <w:iCs/>
                <w:sz w:val="24"/>
              </w:rPr>
            </w:pPr>
            <w:r>
              <w:rPr>
                <w:iCs/>
                <w:sz w:val="24"/>
              </w:rPr>
              <w:t>Директор</w:t>
            </w:r>
            <w:r>
              <w:rPr>
                <w:iCs/>
                <w:sz w:val="24"/>
              </w:rPr>
              <w:t xml:space="preserve"> , зам директора </w:t>
            </w:r>
            <w:r>
              <w:rPr>
                <w:iCs/>
                <w:sz w:val="24"/>
              </w:rPr>
              <w:t xml:space="preserve">ТО,УПР </w:t>
            </w:r>
            <w:r>
              <w:rPr>
                <w:iCs/>
                <w:sz w:val="24"/>
              </w:rPr>
              <w:t xml:space="preserve"> члены </w:t>
            </w:r>
            <w:r>
              <w:rPr>
                <w:iCs/>
                <w:sz w:val="24"/>
              </w:rPr>
              <w:t>ГЭК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3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tabs>
                <w:tab w:val="left" w:pos="1700"/>
                <w:tab w:val="left" w:pos="2746"/>
              </w:tabs>
              <w:spacing w:line="265" w:lineRule="exact"/>
              <w:ind w:left="117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z w:val="24"/>
              </w:rPr>
              <w:tab/>
              <w:t>итогов</w:t>
            </w:r>
            <w:r>
              <w:rPr>
                <w:sz w:val="24"/>
              </w:rPr>
              <w:tab/>
              <w:t>учебно-методическойработы за 20</w:t>
            </w:r>
            <w:r>
              <w:rPr>
                <w:sz w:val="24"/>
              </w:rPr>
              <w:t>22</w:t>
            </w:r>
            <w:r>
              <w:rPr>
                <w:sz w:val="24"/>
              </w:rPr>
              <w:t>-202</w:t>
            </w:r>
            <w:r>
              <w:rPr>
                <w:sz w:val="24"/>
              </w:rPr>
              <w:t>3</w:t>
            </w:r>
            <w:r>
              <w:rPr>
                <w:sz w:val="24"/>
              </w:rPr>
              <w:t xml:space="preserve"> учебный год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spacing w:line="265" w:lineRule="exact"/>
              <w:ind w:left="116" w:right="89"/>
              <w:jc w:val="center"/>
              <w:rPr>
                <w:sz w:val="24"/>
              </w:rPr>
            </w:pPr>
            <w:r>
              <w:rPr>
                <w:sz w:val="24"/>
              </w:rPr>
              <w:t>До 08.06.</w:t>
            </w:r>
            <w:r>
              <w:rPr>
                <w:sz w:val="24"/>
              </w:rPr>
              <w:t>23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65" w:lineRule="exact"/>
              <w:ind w:left="117"/>
              <w:rPr>
                <w:iCs/>
                <w:sz w:val="24"/>
              </w:rPr>
            </w:pPr>
            <w:r>
              <w:rPr>
                <w:iCs/>
                <w:sz w:val="24"/>
              </w:rPr>
              <w:t>Зам. директора по УПР</w:t>
            </w:r>
          </w:p>
          <w:p w:rsidR="0075187E" w:rsidRDefault="0075187E">
            <w:pPr>
              <w:pStyle w:val="TableParagraph"/>
              <w:spacing w:line="269" w:lineRule="exact"/>
              <w:ind w:left="117"/>
              <w:rPr>
                <w:iCs/>
                <w:sz w:val="24"/>
              </w:rPr>
            </w:pP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27"/>
        </w:trPr>
        <w:tc>
          <w:tcPr>
            <w:tcW w:w="703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879" w:type="dxa"/>
          </w:tcPr>
          <w:p w:rsidR="0075187E" w:rsidRDefault="004F550B">
            <w:pPr>
              <w:pStyle w:val="TableParagraph"/>
              <w:ind w:left="117" w:right="92"/>
              <w:rPr>
                <w:sz w:val="24"/>
              </w:rPr>
            </w:pPr>
            <w:r>
              <w:rPr>
                <w:sz w:val="24"/>
              </w:rPr>
              <w:t>Подготовка проекта плана работы на 202</w:t>
            </w:r>
            <w:r>
              <w:rPr>
                <w:sz w:val="24"/>
              </w:rPr>
              <w:t>3</w:t>
            </w:r>
            <w:r>
              <w:rPr>
                <w:sz w:val="24"/>
              </w:rPr>
              <w:t>- 202</w:t>
            </w:r>
            <w:r>
              <w:rPr>
                <w:sz w:val="24"/>
              </w:rPr>
              <w:t xml:space="preserve">4 </w:t>
            </w:r>
            <w:r>
              <w:rPr>
                <w:sz w:val="24"/>
              </w:rPr>
              <w:t>учебный год</w:t>
            </w:r>
          </w:p>
        </w:tc>
        <w:tc>
          <w:tcPr>
            <w:tcW w:w="1455" w:type="dxa"/>
          </w:tcPr>
          <w:p w:rsidR="0075187E" w:rsidRDefault="004F550B">
            <w:pPr>
              <w:pStyle w:val="TableParagraph"/>
              <w:spacing w:line="262" w:lineRule="exact"/>
              <w:ind w:left="114" w:right="90"/>
              <w:jc w:val="center"/>
              <w:rPr>
                <w:sz w:val="24"/>
              </w:rPr>
            </w:pPr>
            <w:r>
              <w:rPr>
                <w:sz w:val="24"/>
              </w:rPr>
              <w:t>До 08.06</w:t>
            </w:r>
            <w:r>
              <w:rPr>
                <w:sz w:val="24"/>
              </w:rPr>
              <w:t>.23</w:t>
            </w:r>
          </w:p>
        </w:tc>
        <w:tc>
          <w:tcPr>
            <w:tcW w:w="2955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left="117" w:right="101"/>
              <w:rPr>
                <w:iCs/>
                <w:sz w:val="24"/>
              </w:rPr>
            </w:pPr>
            <w:r>
              <w:rPr>
                <w:iCs/>
                <w:sz w:val="24"/>
              </w:rPr>
              <w:t xml:space="preserve">Зам. директора по УПР </w:t>
            </w:r>
          </w:p>
          <w:p w:rsidR="0075187E" w:rsidRDefault="0075187E">
            <w:pPr>
              <w:pStyle w:val="TableParagraph"/>
              <w:ind w:left="117" w:right="101"/>
              <w:rPr>
                <w:i/>
                <w:sz w:val="24"/>
              </w:rPr>
            </w:pPr>
          </w:p>
        </w:tc>
      </w:tr>
    </w:tbl>
    <w:p w:rsidR="0075187E" w:rsidRDefault="0075187E">
      <w:pPr>
        <w:spacing w:line="267" w:lineRule="exact"/>
        <w:rPr>
          <w:sz w:val="24"/>
        </w:rPr>
        <w:sectPr w:rsidR="0075187E">
          <w:pgSz w:w="11910" w:h="16840"/>
          <w:pgMar w:top="1120" w:right="320" w:bottom="1080" w:left="720" w:header="0" w:footer="884" w:gutter="0"/>
          <w:cols w:space="720"/>
        </w:sectPr>
      </w:pPr>
    </w:p>
    <w:p w:rsidR="0075187E" w:rsidRDefault="004F550B">
      <w:pPr>
        <w:pStyle w:val="a5"/>
        <w:spacing w:before="75" w:line="244" w:lineRule="auto"/>
        <w:ind w:left="1889" w:hanging="500"/>
        <w:rPr>
          <w:rFonts w:ascii="Times New Roman" w:hAnsi="Times New Roman" w:cs="Times New Roman"/>
        </w:rPr>
      </w:pPr>
      <w:bookmarkStart w:id="6" w:name="_bookmark6"/>
      <w:bookmarkEnd w:id="6"/>
      <w:r>
        <w:rPr>
          <w:rFonts w:ascii="Times New Roman" w:hAnsi="Times New Roman" w:cs="Times New Roman"/>
        </w:rPr>
        <w:lastRenderedPageBreak/>
        <w:t>План мероприятий по организации и проведению практико- ориентированной деятельности  студентов колледжа</w:t>
      </w:r>
    </w:p>
    <w:p w:rsidR="0075187E" w:rsidRDefault="0075187E">
      <w:pPr>
        <w:pStyle w:val="a5"/>
        <w:rPr>
          <w:rFonts w:ascii="Times New Roman" w:hAnsi="Times New Roman" w:cs="Times New Roman"/>
          <w:sz w:val="24"/>
        </w:rPr>
      </w:pPr>
    </w:p>
    <w:tbl>
      <w:tblPr>
        <w:tblW w:w="10485" w:type="dxa"/>
        <w:tblInd w:w="13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08"/>
        <w:gridCol w:w="5525"/>
        <w:gridCol w:w="1701"/>
        <w:gridCol w:w="2551"/>
      </w:tblGrid>
      <w:tr w:rsidR="0075187E">
        <w:trPr>
          <w:trHeight w:val="553"/>
        </w:trPr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2" w:line="276" w:lineRule="exact"/>
              <w:ind w:left="198" w:right="126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5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5" w:lineRule="exact"/>
              <w:ind w:left="1996" w:right="196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2" w:line="276" w:lineRule="exact"/>
              <w:ind w:left="214" w:right="168" w:firstLine="292"/>
              <w:rPr>
                <w:b/>
                <w:sz w:val="24"/>
              </w:rPr>
            </w:pPr>
            <w:r>
              <w:rPr>
                <w:b/>
                <w:sz w:val="24"/>
              </w:rPr>
              <w:t>Сроки исполнения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before="135"/>
              <w:ind w:left="122" w:right="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75187E">
        <w:trPr>
          <w:trHeight w:val="275"/>
        </w:trPr>
        <w:tc>
          <w:tcPr>
            <w:tcW w:w="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55" w:lineRule="exact"/>
              <w:ind w:left="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5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55" w:lineRule="exact"/>
              <w:ind w:left="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55" w:lineRule="exact"/>
              <w:ind w:left="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line="255" w:lineRule="exact"/>
              <w:ind w:left="6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4</w:t>
            </w:r>
          </w:p>
        </w:tc>
      </w:tr>
      <w:tr w:rsidR="0075187E">
        <w:trPr>
          <w:trHeight w:val="1315"/>
        </w:trPr>
        <w:tc>
          <w:tcPr>
            <w:tcW w:w="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140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4" w:lineRule="exact"/>
              <w:ind w:left="117"/>
              <w:jc w:val="both"/>
              <w:rPr>
                <w:sz w:val="24"/>
              </w:rPr>
            </w:pPr>
            <w:r>
              <w:rPr>
                <w:sz w:val="24"/>
              </w:rPr>
              <w:t>Корректировка программного содержания всех видов практики на основе требований к формированию общих и профессиональных компетенций выпускника ФГОС СПО по специальностям и профессиям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90" w:right="60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ind w:left="122" w:right="55"/>
              <w:jc w:val="both"/>
              <w:rPr>
                <w:iCs/>
                <w:sz w:val="24"/>
              </w:rPr>
            </w:pPr>
            <w:r>
              <w:rPr>
                <w:iCs/>
                <w:sz w:val="24"/>
              </w:rPr>
              <w:t>Зам.директора по УПР</w:t>
            </w:r>
          </w:p>
        </w:tc>
      </w:tr>
      <w:tr w:rsidR="0075187E">
        <w:trPr>
          <w:trHeight w:val="1380"/>
        </w:trPr>
        <w:tc>
          <w:tcPr>
            <w:tcW w:w="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140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ind w:left="117" w:right="87"/>
              <w:jc w:val="both"/>
              <w:rPr>
                <w:sz w:val="24"/>
              </w:rPr>
            </w:pPr>
            <w:r>
              <w:rPr>
                <w:sz w:val="24"/>
              </w:rPr>
              <w:t>Внесение корректировок в содержание учебных дисциплин профессионального цикла, МДК, внедрение новых дисциплин в вариативную часть учебного плана в свете изменений в сфере</w:t>
            </w:r>
          </w:p>
          <w:p w:rsidR="0075187E" w:rsidRDefault="004F550B">
            <w:pPr>
              <w:pStyle w:val="TableParagraph"/>
              <w:spacing w:line="264" w:lineRule="exact"/>
              <w:ind w:left="117"/>
              <w:jc w:val="both"/>
              <w:rPr>
                <w:sz w:val="24"/>
              </w:rPr>
            </w:pPr>
            <w:r>
              <w:rPr>
                <w:sz w:val="24"/>
              </w:rPr>
              <w:t>профессионального образования.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90" w:right="60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ind w:left="122" w:right="55"/>
              <w:jc w:val="both"/>
              <w:rPr>
                <w:iCs/>
                <w:sz w:val="24"/>
              </w:rPr>
            </w:pPr>
            <w:r>
              <w:rPr>
                <w:iCs/>
                <w:sz w:val="24"/>
              </w:rPr>
              <w:t>Зам.директора по УПР</w:t>
            </w:r>
          </w:p>
        </w:tc>
      </w:tr>
      <w:tr w:rsidR="0075187E">
        <w:trPr>
          <w:trHeight w:val="1359"/>
        </w:trPr>
        <w:tc>
          <w:tcPr>
            <w:tcW w:w="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140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ind w:left="117" w:right="82"/>
              <w:jc w:val="both"/>
              <w:rPr>
                <w:sz w:val="24"/>
              </w:rPr>
            </w:pPr>
            <w:r>
              <w:rPr>
                <w:sz w:val="24"/>
              </w:rPr>
              <w:t>Увеличение баз практики в 20</w:t>
            </w:r>
            <w:r>
              <w:rPr>
                <w:sz w:val="24"/>
              </w:rPr>
              <w:t>22/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3</w:t>
            </w:r>
            <w:r>
              <w:rPr>
                <w:sz w:val="24"/>
              </w:rPr>
              <w:t xml:space="preserve"> учебном году по всем видам производственной  и преддипломной практик по специальност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 xml:space="preserve"> «Технология продукции общественного питания»,  по професси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 xml:space="preserve"> «Сварщик»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ind w:left="637" w:right="299" w:hanging="288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ind w:right="89"/>
              <w:rPr>
                <w:iCs/>
                <w:sz w:val="24"/>
              </w:rPr>
            </w:pPr>
            <w:r>
              <w:rPr>
                <w:iCs/>
                <w:sz w:val="24"/>
              </w:rPr>
              <w:t>Зам. директора по УПР</w:t>
            </w:r>
          </w:p>
        </w:tc>
      </w:tr>
      <w:tr w:rsidR="0075187E">
        <w:trPr>
          <w:trHeight w:val="874"/>
        </w:trPr>
        <w:tc>
          <w:tcPr>
            <w:tcW w:w="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7" w:lineRule="exact"/>
              <w:ind w:left="140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ind w:left="117" w:right="8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Оформление листов согласования программ учебной и производственной, преддипломной практик по специальностям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7" w:lineRule="exact"/>
              <w:ind w:left="90" w:right="60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ind w:left="122" w:right="55"/>
              <w:jc w:val="both"/>
              <w:rPr>
                <w:iCs/>
                <w:sz w:val="24"/>
              </w:rPr>
            </w:pPr>
            <w:r>
              <w:rPr>
                <w:iCs/>
                <w:sz w:val="24"/>
              </w:rPr>
              <w:t>Зам.директора по УПР</w:t>
            </w:r>
          </w:p>
        </w:tc>
      </w:tr>
      <w:tr w:rsidR="0075187E">
        <w:trPr>
          <w:trHeight w:val="523"/>
        </w:trPr>
        <w:tc>
          <w:tcPr>
            <w:tcW w:w="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140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tabs>
                <w:tab w:val="left" w:pos="2043"/>
                <w:tab w:val="left" w:pos="3962"/>
              </w:tabs>
              <w:ind w:left="117" w:right="86"/>
              <w:rPr>
                <w:sz w:val="24"/>
              </w:rPr>
            </w:pPr>
            <w:r>
              <w:rPr>
                <w:sz w:val="24"/>
              </w:rPr>
              <w:t>Рецензирование</w:t>
            </w:r>
            <w:r>
              <w:rPr>
                <w:sz w:val="24"/>
              </w:rPr>
              <w:tab/>
              <w:t>работодателями</w:t>
            </w:r>
            <w:r>
              <w:rPr>
                <w:sz w:val="24"/>
              </w:rPr>
              <w:tab/>
              <w:t xml:space="preserve">программного содержания всех видов практики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ind w:left="457" w:right="317" w:hanging="92"/>
              <w:rPr>
                <w:sz w:val="24"/>
              </w:rPr>
            </w:pPr>
            <w:r>
              <w:rPr>
                <w:sz w:val="24"/>
              </w:rPr>
              <w:t>сентябрь- октябрь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ind w:right="89"/>
              <w:rPr>
                <w:iCs/>
                <w:sz w:val="24"/>
              </w:rPr>
            </w:pPr>
            <w:r>
              <w:rPr>
                <w:iCs/>
                <w:sz w:val="24"/>
              </w:rPr>
              <w:t xml:space="preserve">Зам. директора по </w:t>
            </w:r>
            <w:r>
              <w:rPr>
                <w:iCs/>
                <w:sz w:val="24"/>
              </w:rPr>
              <w:t>УПР</w:t>
            </w:r>
          </w:p>
        </w:tc>
      </w:tr>
      <w:tr w:rsidR="0075187E">
        <w:trPr>
          <w:trHeight w:val="836"/>
        </w:trPr>
        <w:tc>
          <w:tcPr>
            <w:tcW w:w="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140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ind w:left="11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Проведение организационного совещания с руководителями  баз практики до начала всех видов практики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42" w:lineRule="auto"/>
              <w:ind w:left="452" w:right="284" w:hanging="130"/>
              <w:rPr>
                <w:sz w:val="24"/>
              </w:rPr>
            </w:pPr>
            <w:r>
              <w:rPr>
                <w:sz w:val="24"/>
              </w:rPr>
              <w:t>2-я неделя октября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before="4"/>
              <w:rPr>
                <w:b/>
                <w:iCs/>
                <w:sz w:val="35"/>
              </w:rPr>
            </w:pPr>
            <w:r>
              <w:rPr>
                <w:iCs/>
                <w:sz w:val="24"/>
              </w:rPr>
              <w:t>Зам. директора по УПР</w:t>
            </w:r>
          </w:p>
          <w:p w:rsidR="0075187E" w:rsidRDefault="0075187E">
            <w:pPr>
              <w:pStyle w:val="TableParagraph"/>
              <w:spacing w:line="242" w:lineRule="auto"/>
              <w:ind w:left="798" w:right="89" w:hanging="627"/>
              <w:rPr>
                <w:iCs/>
                <w:sz w:val="24"/>
              </w:rPr>
            </w:pPr>
          </w:p>
        </w:tc>
      </w:tr>
      <w:tr w:rsidR="0075187E">
        <w:trPr>
          <w:trHeight w:val="1103"/>
        </w:trPr>
        <w:tc>
          <w:tcPr>
            <w:tcW w:w="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140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ind w:left="117" w:right="239"/>
              <w:rPr>
                <w:sz w:val="24"/>
              </w:rPr>
            </w:pPr>
            <w:r>
              <w:rPr>
                <w:sz w:val="24"/>
              </w:rPr>
              <w:t xml:space="preserve">Мониторинг учебных занятий практических дисциплин по организации и условиям проведения учебной </w:t>
            </w:r>
            <w:r>
              <w:rPr>
                <w:sz w:val="24"/>
              </w:rPr>
              <w:t>практики студентами</w:t>
            </w:r>
          </w:p>
          <w:p w:rsidR="0075187E" w:rsidRDefault="004F550B">
            <w:pPr>
              <w:pStyle w:val="TableParagraph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 xml:space="preserve">3-го и 4-го курса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ind w:left="457" w:right="369" w:hanging="39"/>
              <w:rPr>
                <w:sz w:val="24"/>
              </w:rPr>
            </w:pPr>
            <w:r>
              <w:rPr>
                <w:sz w:val="24"/>
              </w:rPr>
              <w:t>октябрь- декабрь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ind w:right="89"/>
              <w:rPr>
                <w:iCs/>
                <w:sz w:val="24"/>
              </w:rPr>
            </w:pPr>
            <w:r>
              <w:rPr>
                <w:iCs/>
                <w:sz w:val="24"/>
              </w:rPr>
              <w:t>Зам. директора по УПР</w:t>
            </w:r>
          </w:p>
        </w:tc>
      </w:tr>
      <w:tr w:rsidR="0075187E">
        <w:trPr>
          <w:trHeight w:val="554"/>
        </w:trPr>
        <w:tc>
          <w:tcPr>
            <w:tcW w:w="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140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4" w:lineRule="exact"/>
              <w:ind w:left="11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Заключение договоров, соглашений (дополнение к договорам) на прохождение всех видов практики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ind w:left="457" w:right="288" w:hanging="123"/>
              <w:rPr>
                <w:sz w:val="24"/>
              </w:rPr>
            </w:pPr>
            <w:r>
              <w:rPr>
                <w:sz w:val="24"/>
              </w:rPr>
              <w:t>сентябрь - октябрь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ind w:left="122" w:right="55"/>
              <w:jc w:val="both"/>
              <w:rPr>
                <w:iCs/>
                <w:sz w:val="24"/>
              </w:rPr>
            </w:pPr>
            <w:r>
              <w:rPr>
                <w:iCs/>
                <w:sz w:val="24"/>
              </w:rPr>
              <w:t>Зам.директора по УПР</w:t>
            </w:r>
          </w:p>
        </w:tc>
      </w:tr>
      <w:tr w:rsidR="0075187E">
        <w:trPr>
          <w:trHeight w:val="549"/>
        </w:trPr>
        <w:tc>
          <w:tcPr>
            <w:tcW w:w="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140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ind w:left="117" w:right="9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Организация условий получения </w:t>
            </w:r>
            <w:r>
              <w:rPr>
                <w:sz w:val="24"/>
              </w:rPr>
              <w:t>медицинского допуска к началу производственной практики для студентов 3 и 4 курса.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42" w:lineRule="auto"/>
              <w:ind w:left="452" w:right="321" w:hanging="99"/>
              <w:rPr>
                <w:sz w:val="24"/>
              </w:rPr>
            </w:pPr>
            <w:r>
              <w:rPr>
                <w:sz w:val="24"/>
              </w:rPr>
              <w:t>Октябрь - декабрь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ind w:left="122" w:right="55"/>
              <w:jc w:val="both"/>
              <w:rPr>
                <w:iCs/>
                <w:sz w:val="24"/>
              </w:rPr>
            </w:pPr>
            <w:r>
              <w:rPr>
                <w:iCs/>
                <w:sz w:val="24"/>
              </w:rPr>
              <w:t>Зам.директора по УПР</w:t>
            </w:r>
          </w:p>
          <w:p w:rsidR="0075187E" w:rsidRDefault="004F550B">
            <w:pPr>
              <w:pStyle w:val="TableParagraph"/>
              <w:ind w:left="122" w:right="55"/>
              <w:jc w:val="center"/>
              <w:rPr>
                <w:iCs/>
                <w:sz w:val="24"/>
              </w:rPr>
            </w:pPr>
            <w:r>
              <w:rPr>
                <w:iCs/>
                <w:sz w:val="24"/>
              </w:rPr>
              <w:t>Медицинская сестра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106"/>
        </w:trPr>
        <w:tc>
          <w:tcPr>
            <w:tcW w:w="708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5" w:lineRule="exact"/>
              <w:ind w:left="140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5525" w:type="dxa"/>
          </w:tcPr>
          <w:p w:rsidR="0075187E" w:rsidRDefault="004F550B">
            <w:pPr>
              <w:pStyle w:val="TableParagraph"/>
              <w:ind w:left="117" w:right="8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Методический совет «Программа практико- ориентированного обучения студентов (учебной и производственной, </w:t>
            </w:r>
            <w:r>
              <w:rPr>
                <w:sz w:val="24"/>
              </w:rPr>
              <w:t>преддипломной практик), их</w:t>
            </w:r>
          </w:p>
          <w:p w:rsidR="0075187E" w:rsidRDefault="004F550B">
            <w:pPr>
              <w:pStyle w:val="TableParagraph"/>
              <w:spacing w:line="269" w:lineRule="exact"/>
              <w:ind w:left="117"/>
              <w:jc w:val="both"/>
              <w:rPr>
                <w:sz w:val="24"/>
              </w:rPr>
            </w:pPr>
            <w:r>
              <w:rPr>
                <w:sz w:val="24"/>
              </w:rPr>
              <w:t>методическое обеспечение».</w:t>
            </w:r>
          </w:p>
        </w:tc>
        <w:tc>
          <w:tcPr>
            <w:tcW w:w="1701" w:type="dxa"/>
          </w:tcPr>
          <w:p w:rsidR="0075187E" w:rsidRDefault="0075187E">
            <w:pPr>
              <w:pStyle w:val="TableParagraph"/>
              <w:spacing w:before="3"/>
              <w:rPr>
                <w:b/>
                <w:sz w:val="26"/>
              </w:rPr>
            </w:pPr>
          </w:p>
          <w:p w:rsidR="0075187E" w:rsidRDefault="004F550B">
            <w:pPr>
              <w:pStyle w:val="TableParagraph"/>
              <w:spacing w:before="1"/>
              <w:ind w:left="89" w:right="71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551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right="89"/>
              <w:rPr>
                <w:iCs/>
                <w:sz w:val="24"/>
              </w:rPr>
            </w:pPr>
            <w:r>
              <w:rPr>
                <w:iCs/>
                <w:sz w:val="24"/>
              </w:rPr>
              <w:t>Зам. директора по УПР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27"/>
        </w:trPr>
        <w:tc>
          <w:tcPr>
            <w:tcW w:w="708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40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5525" w:type="dxa"/>
          </w:tcPr>
          <w:p w:rsidR="0075187E" w:rsidRDefault="004F550B">
            <w:pPr>
              <w:pStyle w:val="TableParagraph"/>
              <w:tabs>
                <w:tab w:val="left" w:pos="1912"/>
                <w:tab w:val="left" w:pos="2084"/>
                <w:tab w:val="left" w:pos="3068"/>
                <w:tab w:val="left" w:pos="3482"/>
                <w:tab w:val="left" w:pos="3667"/>
                <w:tab w:val="left" w:pos="5099"/>
                <w:tab w:val="left" w:pos="5318"/>
              </w:tabs>
              <w:ind w:left="117" w:right="88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совещаний,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семинаров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 руководителями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базпрактики.</w:t>
            </w:r>
          </w:p>
        </w:tc>
        <w:tc>
          <w:tcPr>
            <w:tcW w:w="1701" w:type="dxa"/>
          </w:tcPr>
          <w:p w:rsidR="0075187E" w:rsidRDefault="004F550B">
            <w:pPr>
              <w:pStyle w:val="TableParagraph"/>
              <w:ind w:left="457" w:right="279" w:hanging="130"/>
              <w:rPr>
                <w:sz w:val="24"/>
              </w:rPr>
            </w:pPr>
            <w:r>
              <w:rPr>
                <w:sz w:val="24"/>
              </w:rPr>
              <w:t>2-я неделя октября</w:t>
            </w:r>
          </w:p>
        </w:tc>
        <w:tc>
          <w:tcPr>
            <w:tcW w:w="2551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right="89"/>
              <w:rPr>
                <w:iCs/>
                <w:sz w:val="24"/>
              </w:rPr>
            </w:pPr>
            <w:r>
              <w:rPr>
                <w:iCs/>
                <w:sz w:val="24"/>
              </w:rPr>
              <w:t>Зам. директора по УПР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943"/>
        </w:trPr>
        <w:tc>
          <w:tcPr>
            <w:tcW w:w="708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40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5525" w:type="dxa"/>
          </w:tcPr>
          <w:p w:rsidR="0075187E" w:rsidRDefault="004F550B">
            <w:pPr>
              <w:pStyle w:val="TableParagraph"/>
              <w:spacing w:line="242" w:lineRule="auto"/>
              <w:ind w:left="117" w:right="93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Разработка календарно-тематических планов по учебной </w:t>
            </w:r>
            <w:r>
              <w:rPr>
                <w:sz w:val="24"/>
              </w:rPr>
              <w:t>практике профессиональных модулей и преддипломной для специальностей</w:t>
            </w:r>
          </w:p>
        </w:tc>
        <w:tc>
          <w:tcPr>
            <w:tcW w:w="1701" w:type="dxa"/>
          </w:tcPr>
          <w:p w:rsidR="0075187E" w:rsidRDefault="004F550B">
            <w:pPr>
              <w:pStyle w:val="TableParagraph"/>
              <w:spacing w:line="242" w:lineRule="auto"/>
              <w:ind w:left="497" w:right="285" w:hanging="176"/>
              <w:rPr>
                <w:sz w:val="24"/>
              </w:rPr>
            </w:pPr>
            <w:r>
              <w:rPr>
                <w:sz w:val="24"/>
              </w:rPr>
              <w:t>Декабрь - январь</w:t>
            </w:r>
          </w:p>
        </w:tc>
        <w:tc>
          <w:tcPr>
            <w:tcW w:w="2551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right="89"/>
              <w:rPr>
                <w:iCs/>
                <w:sz w:val="24"/>
              </w:rPr>
            </w:pPr>
            <w:r>
              <w:rPr>
                <w:iCs/>
                <w:sz w:val="24"/>
              </w:rPr>
              <w:t>Зам. директора по УПР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303"/>
        </w:trPr>
        <w:tc>
          <w:tcPr>
            <w:tcW w:w="708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40"/>
              <w:rPr>
                <w:sz w:val="24"/>
              </w:rPr>
            </w:pPr>
            <w:r>
              <w:rPr>
                <w:sz w:val="24"/>
              </w:rPr>
              <w:lastRenderedPageBreak/>
              <w:t>13.</w:t>
            </w:r>
          </w:p>
        </w:tc>
        <w:tc>
          <w:tcPr>
            <w:tcW w:w="5525" w:type="dxa"/>
          </w:tcPr>
          <w:p w:rsidR="0075187E" w:rsidRDefault="004F550B">
            <w:pPr>
              <w:pStyle w:val="TableParagraph"/>
              <w:ind w:left="117" w:right="8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Подготовка приказов о проведении учебной, производственной и преддипломной практик профессиональных модулей и о допуске студентов 3 и 4 курса очной формы обучения к этим видам практики </w:t>
            </w:r>
          </w:p>
        </w:tc>
        <w:tc>
          <w:tcPr>
            <w:tcW w:w="1701" w:type="dxa"/>
          </w:tcPr>
          <w:p w:rsidR="0075187E" w:rsidRDefault="004F550B">
            <w:pPr>
              <w:pStyle w:val="TableParagraph"/>
              <w:spacing w:before="163"/>
              <w:ind w:left="166" w:right="150" w:firstLine="7"/>
              <w:jc w:val="center"/>
              <w:rPr>
                <w:sz w:val="24"/>
              </w:rPr>
            </w:pPr>
            <w:r>
              <w:rPr>
                <w:sz w:val="24"/>
              </w:rPr>
              <w:t>По графику прохождения практик</w:t>
            </w:r>
          </w:p>
        </w:tc>
        <w:tc>
          <w:tcPr>
            <w:tcW w:w="2551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right="89"/>
              <w:rPr>
                <w:iCs/>
                <w:sz w:val="24"/>
              </w:rPr>
            </w:pPr>
            <w:r>
              <w:rPr>
                <w:iCs/>
                <w:sz w:val="24"/>
              </w:rPr>
              <w:t>Зам. директора по УПР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191"/>
        </w:trPr>
        <w:tc>
          <w:tcPr>
            <w:tcW w:w="708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40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5525" w:type="dxa"/>
          </w:tcPr>
          <w:p w:rsidR="0075187E" w:rsidRDefault="004F550B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 xml:space="preserve">Подготовка </w:t>
            </w:r>
            <w:r>
              <w:rPr>
                <w:sz w:val="24"/>
              </w:rPr>
              <w:t>ходатайств о допуске к квалификационным</w:t>
            </w:r>
            <w:r>
              <w:rPr>
                <w:sz w:val="24"/>
              </w:rPr>
              <w:tab/>
              <w:t xml:space="preserve"> экзаменам</w:t>
            </w:r>
            <w:r>
              <w:rPr>
                <w:sz w:val="24"/>
              </w:rPr>
              <w:tab/>
              <w:t xml:space="preserve">по профессиональным модулям по итогам защиты производственной практики </w:t>
            </w:r>
          </w:p>
        </w:tc>
        <w:tc>
          <w:tcPr>
            <w:tcW w:w="1701" w:type="dxa"/>
          </w:tcPr>
          <w:p w:rsidR="0075187E" w:rsidRDefault="004F550B">
            <w:pPr>
              <w:pStyle w:val="TableParagraph"/>
              <w:spacing w:line="242" w:lineRule="auto"/>
              <w:ind w:left="61" w:right="24" w:firstLine="216"/>
              <w:rPr>
                <w:sz w:val="24"/>
              </w:rPr>
            </w:pPr>
            <w:r>
              <w:rPr>
                <w:sz w:val="24"/>
              </w:rPr>
              <w:t>по графику учебного плана</w:t>
            </w:r>
          </w:p>
        </w:tc>
        <w:tc>
          <w:tcPr>
            <w:tcW w:w="2551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right="89"/>
              <w:rPr>
                <w:iCs/>
                <w:sz w:val="24"/>
              </w:rPr>
            </w:pPr>
            <w:r>
              <w:rPr>
                <w:iCs/>
                <w:sz w:val="24"/>
              </w:rPr>
              <w:t>Зам. директора по УПР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43"/>
        </w:trPr>
        <w:tc>
          <w:tcPr>
            <w:tcW w:w="708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40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5525" w:type="dxa"/>
          </w:tcPr>
          <w:p w:rsidR="0075187E" w:rsidRDefault="004F550B">
            <w:pPr>
              <w:pStyle w:val="TableParagraph"/>
              <w:spacing w:line="242" w:lineRule="auto"/>
              <w:ind w:left="117" w:right="88"/>
              <w:rPr>
                <w:sz w:val="24"/>
              </w:rPr>
            </w:pPr>
            <w:r>
              <w:rPr>
                <w:sz w:val="24"/>
              </w:rPr>
              <w:t xml:space="preserve">Разработка графиков работы руководителей практики в период практики и контроль </w:t>
            </w:r>
            <w:r>
              <w:rPr>
                <w:sz w:val="24"/>
              </w:rPr>
              <w:t>за их выполнением.</w:t>
            </w:r>
          </w:p>
        </w:tc>
        <w:tc>
          <w:tcPr>
            <w:tcW w:w="1701" w:type="dxa"/>
          </w:tcPr>
          <w:p w:rsidR="0075187E" w:rsidRDefault="004F550B">
            <w:pPr>
              <w:pStyle w:val="TableParagraph"/>
              <w:spacing w:line="242" w:lineRule="auto"/>
              <w:ind w:left="377" w:right="241" w:hanging="101"/>
              <w:rPr>
                <w:sz w:val="24"/>
              </w:rPr>
            </w:pPr>
            <w:r>
              <w:rPr>
                <w:sz w:val="24"/>
              </w:rPr>
              <w:t>по графику практики</w:t>
            </w:r>
          </w:p>
        </w:tc>
        <w:tc>
          <w:tcPr>
            <w:tcW w:w="2551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left="122" w:right="55"/>
              <w:jc w:val="both"/>
              <w:rPr>
                <w:iCs/>
                <w:sz w:val="24"/>
              </w:rPr>
            </w:pPr>
            <w:r>
              <w:rPr>
                <w:iCs/>
                <w:sz w:val="24"/>
              </w:rPr>
              <w:t>Зам.директора по УПР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303"/>
        </w:trPr>
        <w:tc>
          <w:tcPr>
            <w:tcW w:w="708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40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5525" w:type="dxa"/>
          </w:tcPr>
          <w:p w:rsidR="0075187E" w:rsidRDefault="004F550B">
            <w:pPr>
              <w:pStyle w:val="TableParagraph"/>
              <w:ind w:left="117" w:right="87"/>
              <w:jc w:val="both"/>
              <w:rPr>
                <w:sz w:val="24"/>
              </w:rPr>
            </w:pPr>
            <w:r>
              <w:rPr>
                <w:sz w:val="24"/>
              </w:rPr>
              <w:t>Ведение журнала по практике, своевременное заполнение руководителями бригад в период учебной и производственной практик, методистами в период преддипломной практики.</w:t>
            </w:r>
          </w:p>
        </w:tc>
        <w:tc>
          <w:tcPr>
            <w:tcW w:w="1701" w:type="dxa"/>
          </w:tcPr>
          <w:p w:rsidR="0075187E" w:rsidRDefault="0075187E">
            <w:pPr>
              <w:pStyle w:val="TableParagraph"/>
              <w:spacing w:before="9"/>
              <w:rPr>
                <w:b/>
              </w:rPr>
            </w:pPr>
          </w:p>
          <w:p w:rsidR="0075187E" w:rsidRDefault="004F550B">
            <w:pPr>
              <w:pStyle w:val="TableParagraph"/>
              <w:spacing w:line="242" w:lineRule="auto"/>
              <w:ind w:left="377" w:right="218" w:hanging="123"/>
              <w:rPr>
                <w:sz w:val="24"/>
              </w:rPr>
            </w:pPr>
            <w:r>
              <w:rPr>
                <w:sz w:val="24"/>
              </w:rPr>
              <w:t>По графику практики</w:t>
            </w:r>
          </w:p>
        </w:tc>
        <w:tc>
          <w:tcPr>
            <w:tcW w:w="2551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123"/>
              <w:ind w:left="25" w:right="-44" w:hanging="2"/>
              <w:jc w:val="center"/>
              <w:rPr>
                <w:iCs/>
                <w:sz w:val="24"/>
              </w:rPr>
            </w:pPr>
            <w:r>
              <w:rPr>
                <w:iCs/>
                <w:sz w:val="24"/>
              </w:rPr>
              <w:t>Зам.</w:t>
            </w:r>
            <w:r>
              <w:rPr>
                <w:iCs/>
                <w:sz w:val="24"/>
              </w:rPr>
              <w:t xml:space="preserve"> директора по УПР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029"/>
        </w:trPr>
        <w:tc>
          <w:tcPr>
            <w:tcW w:w="708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40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5525" w:type="dxa"/>
          </w:tcPr>
          <w:p w:rsidR="0075187E" w:rsidRDefault="004F550B">
            <w:pPr>
              <w:pStyle w:val="TableParagraph"/>
              <w:tabs>
                <w:tab w:val="left" w:pos="1676"/>
                <w:tab w:val="left" w:pos="3060"/>
                <w:tab w:val="left" w:pos="4550"/>
              </w:tabs>
              <w:ind w:left="117" w:right="89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  <w:t>оценочных</w:t>
            </w:r>
            <w:r>
              <w:rPr>
                <w:sz w:val="24"/>
              </w:rPr>
              <w:tab/>
              <w:t>ведомостей,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учебных </w:t>
            </w:r>
            <w:r>
              <w:rPr>
                <w:sz w:val="24"/>
              </w:rPr>
              <w:t xml:space="preserve">журналов групп, зачётных книжек студентов </w:t>
            </w:r>
          </w:p>
        </w:tc>
        <w:tc>
          <w:tcPr>
            <w:tcW w:w="1701" w:type="dxa"/>
          </w:tcPr>
          <w:p w:rsidR="0075187E" w:rsidRDefault="004F550B">
            <w:pPr>
              <w:pStyle w:val="TableParagraph"/>
              <w:spacing w:before="25" w:line="242" w:lineRule="auto"/>
              <w:ind w:left="113" w:right="77" w:firstLine="19"/>
              <w:rPr>
                <w:sz w:val="24"/>
              </w:rPr>
            </w:pPr>
            <w:r>
              <w:rPr>
                <w:sz w:val="24"/>
              </w:rPr>
              <w:t>По окончании вида практики</w:t>
            </w:r>
          </w:p>
        </w:tc>
        <w:tc>
          <w:tcPr>
            <w:tcW w:w="2551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69" w:lineRule="exact"/>
              <w:ind w:left="117"/>
              <w:rPr>
                <w:iCs/>
                <w:sz w:val="24"/>
              </w:rPr>
            </w:pPr>
            <w:r>
              <w:rPr>
                <w:iCs/>
                <w:sz w:val="24"/>
              </w:rPr>
              <w:t>Зам. директора по УПР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029"/>
        </w:trPr>
        <w:tc>
          <w:tcPr>
            <w:tcW w:w="708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40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5525" w:type="dxa"/>
          </w:tcPr>
          <w:p w:rsidR="0075187E" w:rsidRDefault="004F550B">
            <w:pPr>
              <w:pStyle w:val="TableParagraph"/>
              <w:tabs>
                <w:tab w:val="left" w:pos="1676"/>
                <w:tab w:val="left" w:pos="3060"/>
                <w:tab w:val="left" w:pos="4550"/>
              </w:tabs>
              <w:ind w:left="117" w:right="89"/>
              <w:rPr>
                <w:sz w:val="24"/>
              </w:rPr>
            </w:pPr>
            <w:r>
              <w:rPr>
                <w:sz w:val="24"/>
              </w:rPr>
              <w:t xml:space="preserve">Подготовка научно -технической базы и нормативной документации, собственных образовательных </w:t>
            </w:r>
            <w:r>
              <w:rPr>
                <w:sz w:val="24"/>
              </w:rPr>
              <w:t>программ для оформления лицензии на образовательную деятельность по профессии 43.01.09 Повар, кондитер</w:t>
            </w:r>
          </w:p>
        </w:tc>
        <w:tc>
          <w:tcPr>
            <w:tcW w:w="1701" w:type="dxa"/>
          </w:tcPr>
          <w:p w:rsidR="0075187E" w:rsidRDefault="004F550B">
            <w:pPr>
              <w:pStyle w:val="TableParagraph"/>
              <w:spacing w:before="25" w:line="242" w:lineRule="auto"/>
              <w:ind w:left="113" w:right="77" w:firstLine="19"/>
              <w:rPr>
                <w:sz w:val="24"/>
              </w:rPr>
            </w:pPr>
            <w:r>
              <w:rPr>
                <w:sz w:val="24"/>
              </w:rPr>
              <w:t>Сентябрь  -декабрь</w:t>
            </w:r>
          </w:p>
        </w:tc>
        <w:tc>
          <w:tcPr>
            <w:tcW w:w="2551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69" w:lineRule="exact"/>
              <w:ind w:left="117"/>
              <w:rPr>
                <w:iCs/>
                <w:sz w:val="24"/>
              </w:rPr>
            </w:pPr>
            <w:r>
              <w:rPr>
                <w:iCs/>
                <w:sz w:val="24"/>
              </w:rPr>
              <w:t>Зам. директора по УПР</w:t>
            </w:r>
          </w:p>
        </w:tc>
      </w:tr>
    </w:tbl>
    <w:p w:rsidR="0075187E" w:rsidRDefault="0075187E">
      <w:pPr>
        <w:spacing w:line="242" w:lineRule="auto"/>
        <w:rPr>
          <w:sz w:val="24"/>
        </w:rPr>
        <w:sectPr w:rsidR="0075187E">
          <w:pgSz w:w="11910" w:h="16840"/>
          <w:pgMar w:top="1120" w:right="320" w:bottom="1080" w:left="720" w:header="0" w:footer="884" w:gutter="0"/>
          <w:cols w:space="720"/>
        </w:sectPr>
      </w:pPr>
    </w:p>
    <w:p w:rsidR="0075187E" w:rsidRDefault="004F550B">
      <w:pPr>
        <w:pStyle w:val="a5"/>
        <w:ind w:left="964" w:hanging="964"/>
        <w:jc w:val="center"/>
        <w:rPr>
          <w:rFonts w:ascii="Times New Roman" w:hAnsi="Times New Roman" w:cs="Times New Roman"/>
        </w:rPr>
      </w:pPr>
      <w:bookmarkStart w:id="7" w:name="_bookmark7"/>
      <w:bookmarkEnd w:id="7"/>
      <w:r>
        <w:rPr>
          <w:rFonts w:ascii="Times New Roman" w:hAnsi="Times New Roman" w:cs="Times New Roman"/>
          <w:w w:val="95"/>
        </w:rPr>
        <w:lastRenderedPageBreak/>
        <w:t>План работы по содействию занятости студентов</w:t>
      </w:r>
      <w:r>
        <w:rPr>
          <w:rFonts w:ascii="Times New Roman" w:hAnsi="Times New Roman" w:cs="Times New Roman"/>
          <w:w w:val="95"/>
        </w:rPr>
        <w:t xml:space="preserve"> и </w:t>
      </w:r>
      <w:r>
        <w:rPr>
          <w:rFonts w:ascii="Times New Roman" w:hAnsi="Times New Roman" w:cs="Times New Roman"/>
        </w:rPr>
        <w:t>трудоустройства выпускников колледжа</w:t>
      </w:r>
    </w:p>
    <w:p w:rsidR="0075187E" w:rsidRDefault="0075187E">
      <w:pPr>
        <w:pStyle w:val="a5"/>
        <w:spacing w:before="1"/>
        <w:rPr>
          <w:rFonts w:ascii="Times New Roman" w:hAnsi="Times New Roman" w:cs="Times New Roman"/>
          <w:sz w:val="20"/>
        </w:rPr>
      </w:pPr>
    </w:p>
    <w:tbl>
      <w:tblPr>
        <w:tblW w:w="17383" w:type="dxa"/>
        <w:tblInd w:w="55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018"/>
        <w:gridCol w:w="4943"/>
        <w:gridCol w:w="1705"/>
        <w:gridCol w:w="2222"/>
        <w:gridCol w:w="2531"/>
        <w:gridCol w:w="2482"/>
        <w:gridCol w:w="2482"/>
      </w:tblGrid>
      <w:tr w:rsidR="0075187E">
        <w:trPr>
          <w:gridAfter w:val="3"/>
          <w:wAfter w:w="7495" w:type="dxa"/>
          <w:trHeight w:val="551"/>
        </w:trPr>
        <w:tc>
          <w:tcPr>
            <w:tcW w:w="1018" w:type="dxa"/>
            <w:tcBorders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2" w:lineRule="exact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  <w:p w:rsidR="0075187E" w:rsidRDefault="004F550B">
            <w:pPr>
              <w:pStyle w:val="TableParagraph"/>
              <w:spacing w:line="259" w:lineRule="exact"/>
              <w:ind w:left="303" w:right="2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п/п</w:t>
            </w:r>
          </w:p>
        </w:tc>
        <w:tc>
          <w:tcPr>
            <w:tcW w:w="49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135"/>
              <w:ind w:left="1713" w:right="16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7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2" w:lineRule="exact"/>
              <w:ind w:left="96" w:right="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  <w:p w:rsidR="0075187E" w:rsidRDefault="004F550B">
            <w:pPr>
              <w:pStyle w:val="TableParagraph"/>
              <w:spacing w:line="259" w:lineRule="exact"/>
              <w:ind w:left="96" w:right="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исполнения</w:t>
            </w:r>
          </w:p>
        </w:tc>
        <w:tc>
          <w:tcPr>
            <w:tcW w:w="2222" w:type="dxa"/>
            <w:tcBorders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before="135"/>
              <w:ind w:left="295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75187E">
        <w:trPr>
          <w:gridAfter w:val="3"/>
          <w:wAfter w:w="7495" w:type="dxa"/>
          <w:trHeight w:val="768"/>
        </w:trPr>
        <w:tc>
          <w:tcPr>
            <w:tcW w:w="10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spacing w:before="5"/>
              <w:rPr>
                <w:b/>
                <w:sz w:val="23"/>
              </w:rPr>
            </w:pPr>
          </w:p>
          <w:p w:rsidR="0075187E" w:rsidRDefault="004F550B">
            <w:pPr>
              <w:pStyle w:val="TableParagraph"/>
              <w:ind w:left="566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tabs>
                <w:tab w:val="left" w:pos="1738"/>
                <w:tab w:val="left" w:pos="3357"/>
              </w:tabs>
              <w:ind w:left="114" w:right="87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z w:val="24"/>
              </w:rPr>
              <w:tab/>
              <w:t>потребностирегионального рынка труда.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ind w:left="139" w:right="91" w:firstLine="232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ind w:right="-42"/>
              <w:rPr>
                <w:iCs/>
                <w:sz w:val="24"/>
              </w:rPr>
            </w:pPr>
            <w:r>
              <w:rPr>
                <w:iCs/>
                <w:sz w:val="24"/>
              </w:rPr>
              <w:t>Директор, зам.директора по УПР,</w:t>
            </w:r>
          </w:p>
          <w:p w:rsidR="0075187E" w:rsidRDefault="0075187E">
            <w:pPr>
              <w:pStyle w:val="TableParagraph"/>
              <w:spacing w:line="270" w:lineRule="atLeast"/>
              <w:ind w:left="27" w:right="-15"/>
              <w:jc w:val="center"/>
              <w:rPr>
                <w:iCs/>
                <w:sz w:val="24"/>
              </w:rPr>
            </w:pPr>
          </w:p>
        </w:tc>
      </w:tr>
      <w:tr w:rsidR="0075187E">
        <w:trPr>
          <w:gridAfter w:val="3"/>
          <w:wAfter w:w="7495" w:type="dxa"/>
          <w:trHeight w:val="1382"/>
        </w:trPr>
        <w:tc>
          <w:tcPr>
            <w:tcW w:w="10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spacing w:before="5"/>
              <w:rPr>
                <w:b/>
                <w:sz w:val="21"/>
              </w:rPr>
            </w:pPr>
          </w:p>
          <w:p w:rsidR="0075187E" w:rsidRDefault="004F550B">
            <w:pPr>
              <w:pStyle w:val="TableParagraph"/>
              <w:ind w:left="566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Сотрудничество с ЦЗН г.Бавлы:</w:t>
            </w:r>
          </w:p>
          <w:p w:rsidR="0075187E" w:rsidRDefault="004F550B">
            <w:pPr>
              <w:pStyle w:val="TableParagraph"/>
              <w:numPr>
                <w:ilvl w:val="0"/>
                <w:numId w:val="10"/>
              </w:numPr>
              <w:tabs>
                <w:tab w:val="left" w:pos="255"/>
              </w:tabs>
              <w:ind w:firstLine="0"/>
              <w:rPr>
                <w:sz w:val="24"/>
              </w:rPr>
            </w:pPr>
            <w:r>
              <w:rPr>
                <w:sz w:val="24"/>
              </w:rPr>
              <w:t>семинары психолога;</w:t>
            </w:r>
          </w:p>
          <w:p w:rsidR="0075187E" w:rsidRDefault="004F550B">
            <w:pPr>
              <w:pStyle w:val="TableParagraph"/>
              <w:numPr>
                <w:ilvl w:val="0"/>
                <w:numId w:val="10"/>
              </w:numPr>
              <w:tabs>
                <w:tab w:val="left" w:pos="257"/>
              </w:tabs>
              <w:ind w:left="256" w:hanging="141"/>
              <w:rPr>
                <w:sz w:val="24"/>
              </w:rPr>
            </w:pPr>
            <w:r>
              <w:rPr>
                <w:sz w:val="24"/>
              </w:rPr>
              <w:t>участие в ярмарках вакансий рабочих мест;</w:t>
            </w:r>
          </w:p>
          <w:p w:rsidR="0075187E" w:rsidRDefault="004F550B">
            <w:pPr>
              <w:pStyle w:val="TableParagraph"/>
              <w:numPr>
                <w:ilvl w:val="0"/>
                <w:numId w:val="10"/>
              </w:numPr>
              <w:tabs>
                <w:tab w:val="left" w:pos="255"/>
              </w:tabs>
              <w:spacing w:line="270" w:lineRule="atLeast"/>
              <w:ind w:right="426" w:firstLine="0"/>
              <w:rPr>
                <w:sz w:val="24"/>
              </w:rPr>
            </w:pPr>
            <w:r>
              <w:rPr>
                <w:sz w:val="24"/>
              </w:rPr>
              <w:t>обновление методических рекомендаций, буклетов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ind w:left="139" w:right="91" w:firstLine="232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ind w:right="-42"/>
              <w:rPr>
                <w:iCs/>
                <w:sz w:val="24"/>
              </w:rPr>
            </w:pPr>
            <w:r>
              <w:rPr>
                <w:iCs/>
                <w:sz w:val="24"/>
              </w:rPr>
              <w:t>Директор, зам.директора по УПР,</w:t>
            </w:r>
          </w:p>
          <w:p w:rsidR="0075187E" w:rsidRDefault="0075187E">
            <w:pPr>
              <w:pStyle w:val="TableParagraph"/>
              <w:ind w:left="127" w:right="96" w:firstLine="1"/>
              <w:jc w:val="center"/>
              <w:rPr>
                <w:iCs/>
                <w:sz w:val="24"/>
              </w:rPr>
            </w:pPr>
          </w:p>
        </w:tc>
      </w:tr>
      <w:tr w:rsidR="0075187E">
        <w:trPr>
          <w:gridAfter w:val="3"/>
          <w:wAfter w:w="7495" w:type="dxa"/>
          <w:trHeight w:val="828"/>
        </w:trPr>
        <w:tc>
          <w:tcPr>
            <w:tcW w:w="10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spacing w:before="3"/>
              <w:rPr>
                <w:b/>
                <w:sz w:val="23"/>
              </w:rPr>
            </w:pPr>
          </w:p>
          <w:p w:rsidR="0075187E" w:rsidRDefault="004F550B">
            <w:pPr>
              <w:pStyle w:val="TableParagraph"/>
              <w:ind w:left="566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ind w:left="114" w:right="125"/>
              <w:rPr>
                <w:sz w:val="24"/>
              </w:rPr>
            </w:pPr>
            <w:r>
              <w:rPr>
                <w:sz w:val="24"/>
              </w:rPr>
              <w:t>Проведение мониторинга трудовой занятости студентов в период летних каникул (1 – 4курс).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96" w:right="7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ind w:right="-42"/>
              <w:rPr>
                <w:iCs/>
                <w:sz w:val="24"/>
              </w:rPr>
            </w:pPr>
            <w:r>
              <w:rPr>
                <w:iCs/>
                <w:sz w:val="24"/>
              </w:rPr>
              <w:t>Директор, зам.директора по УПР</w:t>
            </w:r>
          </w:p>
        </w:tc>
      </w:tr>
      <w:tr w:rsidR="0075187E">
        <w:trPr>
          <w:gridAfter w:val="3"/>
          <w:wAfter w:w="7495" w:type="dxa"/>
          <w:trHeight w:val="766"/>
        </w:trPr>
        <w:tc>
          <w:tcPr>
            <w:tcW w:w="10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200"/>
              <w:ind w:left="566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ind w:left="114" w:right="125"/>
              <w:rPr>
                <w:sz w:val="24"/>
              </w:rPr>
            </w:pPr>
            <w:r>
              <w:rPr>
                <w:sz w:val="24"/>
              </w:rPr>
              <w:t xml:space="preserve">Проведение </w:t>
            </w:r>
            <w:r>
              <w:rPr>
                <w:sz w:val="24"/>
              </w:rPr>
              <w:t>мониторинга трудовой занятости выпускников 20</w:t>
            </w:r>
            <w:r>
              <w:rPr>
                <w:sz w:val="24"/>
              </w:rPr>
              <w:t>21</w:t>
            </w:r>
            <w:r>
              <w:rPr>
                <w:sz w:val="24"/>
              </w:rPr>
              <w:t>г.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96" w:right="7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ind w:right="-42"/>
              <w:rPr>
                <w:iCs/>
                <w:sz w:val="24"/>
              </w:rPr>
            </w:pPr>
            <w:r>
              <w:rPr>
                <w:iCs/>
                <w:sz w:val="24"/>
              </w:rPr>
              <w:t>Директор, зам.директора по УПР</w:t>
            </w:r>
          </w:p>
        </w:tc>
      </w:tr>
      <w:tr w:rsidR="0075187E">
        <w:trPr>
          <w:gridAfter w:val="3"/>
          <w:wAfter w:w="7495" w:type="dxa"/>
          <w:trHeight w:val="1379"/>
        </w:trPr>
        <w:tc>
          <w:tcPr>
            <w:tcW w:w="10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4F550B">
            <w:pPr>
              <w:pStyle w:val="TableParagraph"/>
              <w:ind w:left="566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ind w:left="114" w:right="89"/>
              <w:rPr>
                <w:sz w:val="24"/>
              </w:rPr>
            </w:pPr>
            <w:r>
              <w:rPr>
                <w:sz w:val="24"/>
              </w:rPr>
              <w:t>Разработка и заключение договоров о сотрудничестве, о сетевой форме реализации образовательных программ колледжа с потенциальными работодателями города и</w:t>
            </w:r>
          </w:p>
          <w:p w:rsidR="0075187E" w:rsidRDefault="004F550B"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z w:val="24"/>
              </w:rPr>
              <w:t>региона.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Подоговоренности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ind w:right="-42"/>
              <w:rPr>
                <w:iCs/>
                <w:sz w:val="24"/>
              </w:rPr>
            </w:pPr>
            <w:r>
              <w:rPr>
                <w:iCs/>
                <w:sz w:val="24"/>
              </w:rPr>
              <w:t>Директор, зам.директора по УПР,</w:t>
            </w:r>
          </w:p>
          <w:p w:rsidR="0075187E" w:rsidRDefault="0075187E">
            <w:pPr>
              <w:pStyle w:val="TableParagraph"/>
              <w:ind w:left="370" w:right="318" w:firstLine="228"/>
              <w:rPr>
                <w:iCs/>
                <w:sz w:val="24"/>
              </w:rPr>
            </w:pPr>
          </w:p>
        </w:tc>
      </w:tr>
      <w:tr w:rsidR="0075187E">
        <w:trPr>
          <w:gridAfter w:val="3"/>
          <w:wAfter w:w="7495" w:type="dxa"/>
          <w:trHeight w:val="760"/>
        </w:trPr>
        <w:tc>
          <w:tcPr>
            <w:tcW w:w="10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206"/>
              <w:ind w:left="566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ind w:left="114" w:right="88"/>
              <w:rPr>
                <w:sz w:val="24"/>
              </w:rPr>
            </w:pPr>
            <w:r>
              <w:rPr>
                <w:sz w:val="24"/>
              </w:rPr>
              <w:t>Участие работодателей-партнеров в создании системы оценки качества профессионального образования.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96" w:right="68"/>
              <w:jc w:val="center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ind w:right="-42"/>
              <w:rPr>
                <w:iCs/>
                <w:sz w:val="24"/>
              </w:rPr>
            </w:pPr>
            <w:r>
              <w:rPr>
                <w:iCs/>
                <w:sz w:val="24"/>
              </w:rPr>
              <w:t>Директор, зам.директора по УПР</w:t>
            </w:r>
          </w:p>
        </w:tc>
      </w:tr>
      <w:tr w:rsidR="0075187E">
        <w:trPr>
          <w:gridAfter w:val="3"/>
          <w:wAfter w:w="7495" w:type="dxa"/>
          <w:trHeight w:val="1656"/>
        </w:trPr>
        <w:tc>
          <w:tcPr>
            <w:tcW w:w="10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4F550B">
            <w:pPr>
              <w:pStyle w:val="TableParagraph"/>
              <w:spacing w:before="1"/>
              <w:ind w:left="566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ind w:left="114" w:right="86"/>
              <w:rPr>
                <w:sz w:val="24"/>
              </w:rPr>
            </w:pPr>
            <w:r>
              <w:rPr>
                <w:sz w:val="24"/>
              </w:rPr>
              <w:t xml:space="preserve">Подготовка преподавателей ПЦД через обучающие и </w:t>
            </w:r>
            <w:r>
              <w:rPr>
                <w:sz w:val="24"/>
              </w:rPr>
              <w:t>методические семинары и участие их в  Региональном чемпионате</w:t>
            </w:r>
          </w:p>
          <w:p w:rsidR="0075187E" w:rsidRDefault="004F550B">
            <w:pPr>
              <w:pStyle w:val="TableParagraph"/>
              <w:spacing w:line="270" w:lineRule="atLeast"/>
              <w:ind w:left="114" w:right="85"/>
              <w:rPr>
                <w:sz w:val="24"/>
              </w:rPr>
            </w:pPr>
            <w:r>
              <w:rPr>
                <w:sz w:val="24"/>
              </w:rPr>
              <w:t>«Молодые профессионалы (Ворлдскиллс Россия)» в качестве экспертов, экспертов- компатриотов.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ind w:left="405" w:right="245" w:hanging="118"/>
              <w:rPr>
                <w:sz w:val="24"/>
              </w:rPr>
            </w:pPr>
            <w:r>
              <w:rPr>
                <w:sz w:val="24"/>
              </w:rPr>
              <w:t>Сентябрь – октябрь по плану</w:t>
            </w:r>
          </w:p>
          <w:p w:rsidR="0075187E" w:rsidRDefault="004F550B">
            <w:pPr>
              <w:pStyle w:val="TableParagraph"/>
              <w:ind w:left="160"/>
              <w:rPr>
                <w:sz w:val="24"/>
              </w:rPr>
            </w:pPr>
            <w:r>
              <w:rPr>
                <w:sz w:val="24"/>
              </w:rPr>
              <w:t>метод.работы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ind w:right="-42"/>
              <w:rPr>
                <w:iCs/>
                <w:sz w:val="24"/>
              </w:rPr>
            </w:pPr>
            <w:r>
              <w:rPr>
                <w:iCs/>
                <w:sz w:val="24"/>
              </w:rPr>
              <w:t>Директор, зам.директора по УПР</w:t>
            </w:r>
          </w:p>
          <w:p w:rsidR="0075187E" w:rsidRDefault="0075187E">
            <w:pPr>
              <w:pStyle w:val="TableParagraph"/>
              <w:ind w:left="370" w:right="318" w:firstLine="228"/>
              <w:rPr>
                <w:iCs/>
                <w:sz w:val="24"/>
              </w:rPr>
            </w:pPr>
          </w:p>
        </w:tc>
      </w:tr>
      <w:tr w:rsidR="0075187E">
        <w:trPr>
          <w:gridAfter w:val="3"/>
          <w:wAfter w:w="7495" w:type="dxa"/>
          <w:trHeight w:val="90"/>
        </w:trPr>
        <w:tc>
          <w:tcPr>
            <w:tcW w:w="10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ind w:left="566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tabs>
                <w:tab w:val="left" w:pos="1297"/>
                <w:tab w:val="left" w:pos="1750"/>
                <w:tab w:val="left" w:pos="3542"/>
              </w:tabs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региональных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чемпионатах</w:t>
            </w:r>
          </w:p>
          <w:p w:rsidR="0075187E" w:rsidRDefault="004F550B">
            <w:pPr>
              <w:pStyle w:val="TableParagraph"/>
              <w:spacing w:line="270" w:lineRule="atLeast"/>
              <w:ind w:left="114" w:right="88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«</w:t>
            </w:r>
            <w:r>
              <w:rPr>
                <w:sz w:val="24"/>
              </w:rPr>
              <w:t xml:space="preserve">Молодые профессионалы (Ворлдскиллс Россия)»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ind w:left="268" w:right="221" w:firstLine="14"/>
              <w:rPr>
                <w:sz w:val="24"/>
              </w:rPr>
            </w:pPr>
            <w:r>
              <w:rPr>
                <w:sz w:val="24"/>
              </w:rPr>
              <w:t>по графику проведения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ind w:right="-42"/>
              <w:rPr>
                <w:iCs/>
                <w:sz w:val="24"/>
              </w:rPr>
            </w:pPr>
            <w:r>
              <w:rPr>
                <w:iCs/>
                <w:sz w:val="24"/>
              </w:rPr>
              <w:t>Директор, зам.директора по УПР,</w:t>
            </w:r>
          </w:p>
          <w:p w:rsidR="0075187E" w:rsidRDefault="0075187E">
            <w:pPr>
              <w:pStyle w:val="TableParagraph"/>
              <w:ind w:left="370" w:right="318" w:firstLine="60"/>
              <w:rPr>
                <w:iCs/>
                <w:sz w:val="24"/>
              </w:rPr>
            </w:pPr>
          </w:p>
        </w:tc>
      </w:tr>
      <w:tr w:rsidR="0075187E">
        <w:trPr>
          <w:gridAfter w:val="3"/>
          <w:wAfter w:w="7495" w:type="dxa"/>
          <w:trHeight w:val="754"/>
        </w:trPr>
        <w:tc>
          <w:tcPr>
            <w:tcW w:w="10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ind w:left="566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4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Участие в региональном чемпионате «Абилимпикс»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4" w:lineRule="exact"/>
              <w:ind w:left="96" w:right="7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ind w:right="-42"/>
              <w:rPr>
                <w:iCs/>
                <w:sz w:val="24"/>
              </w:rPr>
            </w:pPr>
            <w:r>
              <w:rPr>
                <w:iCs/>
                <w:sz w:val="24"/>
              </w:rPr>
              <w:t>Директор, зам.директора по УП</w:t>
            </w:r>
            <w:r>
              <w:rPr>
                <w:iCs/>
                <w:sz w:val="24"/>
              </w:rPr>
              <w:t>Р</w:t>
            </w:r>
          </w:p>
        </w:tc>
      </w:tr>
      <w:tr w:rsidR="0075187E">
        <w:trPr>
          <w:gridAfter w:val="3"/>
          <w:wAfter w:w="7495" w:type="dxa"/>
          <w:trHeight w:val="780"/>
        </w:trPr>
        <w:tc>
          <w:tcPr>
            <w:tcW w:w="10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spacing w:before="7"/>
              <w:rPr>
                <w:b/>
                <w:sz w:val="28"/>
              </w:rPr>
            </w:pPr>
          </w:p>
          <w:p w:rsidR="0075187E" w:rsidRDefault="004F550B">
            <w:pPr>
              <w:pStyle w:val="TableParagraph"/>
              <w:ind w:left="566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ind w:left="114" w:right="89"/>
              <w:jc w:val="both"/>
              <w:rPr>
                <w:b/>
                <w:sz w:val="24"/>
              </w:rPr>
            </w:pPr>
            <w:r>
              <w:rPr>
                <w:sz w:val="24"/>
              </w:rPr>
              <w:t xml:space="preserve">Подготовка студентов для участия в  региональном чемпионате в Ворлдскиллс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96" w:right="69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  <w:p w:rsidR="0075187E" w:rsidRDefault="0075187E">
            <w:pPr>
              <w:pStyle w:val="TableParagraph"/>
              <w:rPr>
                <w:b/>
                <w:sz w:val="24"/>
              </w:rPr>
            </w:pPr>
          </w:p>
          <w:p w:rsidR="0075187E" w:rsidRDefault="0075187E">
            <w:pPr>
              <w:pStyle w:val="TableParagraph"/>
              <w:ind w:left="96" w:right="75"/>
              <w:jc w:val="center"/>
              <w:rPr>
                <w:sz w:val="24"/>
              </w:rPr>
            </w:pP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ind w:right="-42"/>
              <w:rPr>
                <w:iCs/>
                <w:sz w:val="24"/>
              </w:rPr>
            </w:pPr>
            <w:r>
              <w:rPr>
                <w:iCs/>
                <w:sz w:val="24"/>
              </w:rPr>
              <w:t>Директор, зам.директора по УПР</w:t>
            </w:r>
          </w:p>
        </w:tc>
      </w:tr>
      <w:tr w:rsidR="0075187E">
        <w:trPr>
          <w:gridAfter w:val="3"/>
          <w:wAfter w:w="7495" w:type="dxa"/>
          <w:trHeight w:val="1105"/>
        </w:trPr>
        <w:tc>
          <w:tcPr>
            <w:tcW w:w="10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spacing w:before="4"/>
              <w:rPr>
                <w:b/>
                <w:sz w:val="35"/>
              </w:rPr>
            </w:pPr>
          </w:p>
          <w:p w:rsidR="0075187E" w:rsidRDefault="004F550B">
            <w:pPr>
              <w:pStyle w:val="TableParagraph"/>
              <w:ind w:left="566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ind w:left="114" w:right="89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учебной и производственной, преддипломной практик студентов и выпускников по месту жительства по</w:t>
            </w:r>
          </w:p>
          <w:p w:rsidR="0075187E" w:rsidRDefault="004F550B">
            <w:pPr>
              <w:pStyle w:val="TableParagraph"/>
              <w:spacing w:line="266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заявкам-ходатайствам от </w:t>
            </w:r>
            <w:r>
              <w:rPr>
                <w:sz w:val="24"/>
              </w:rPr>
              <w:t>работодателей.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ind w:left="139" w:right="91" w:firstLine="232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ind w:right="-42"/>
              <w:rPr>
                <w:iCs/>
                <w:sz w:val="24"/>
              </w:rPr>
            </w:pPr>
            <w:r>
              <w:rPr>
                <w:iCs/>
                <w:sz w:val="24"/>
              </w:rPr>
              <w:t>Директор, зам.директора по УПР</w:t>
            </w:r>
          </w:p>
          <w:p w:rsidR="0075187E" w:rsidRDefault="0075187E">
            <w:pPr>
              <w:pStyle w:val="TableParagraph"/>
              <w:ind w:left="372" w:right="316" w:firstLine="225"/>
              <w:rPr>
                <w:iCs/>
                <w:sz w:val="24"/>
              </w:rPr>
            </w:pP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3"/>
          <w:wAfter w:w="7495" w:type="dxa"/>
          <w:trHeight w:val="3590"/>
        </w:trPr>
        <w:tc>
          <w:tcPr>
            <w:tcW w:w="1018" w:type="dxa"/>
            <w:tcBorders>
              <w:left w:val="single" w:sz="12" w:space="0" w:color="000000"/>
            </w:tcBorders>
          </w:tcPr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4F550B">
            <w:pPr>
              <w:pStyle w:val="TableParagraph"/>
              <w:spacing w:before="150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943" w:type="dxa"/>
          </w:tcPr>
          <w:p w:rsidR="0075187E" w:rsidRDefault="004F550B">
            <w:pPr>
              <w:pStyle w:val="TableParagraph"/>
              <w:tabs>
                <w:tab w:val="left" w:pos="1875"/>
                <w:tab w:val="left" w:pos="2918"/>
              </w:tabs>
              <w:ind w:left="114" w:right="87"/>
              <w:rPr>
                <w:sz w:val="24"/>
              </w:rPr>
            </w:pPr>
            <w:r>
              <w:rPr>
                <w:sz w:val="24"/>
              </w:rPr>
              <w:t xml:space="preserve">Привлечение специалистов образовательных организаций к педагогической работе в колледже в качестве преподавателей специальных дисциплин, руководителей практики, членов </w:t>
            </w:r>
            <w:r>
              <w:rPr>
                <w:sz w:val="24"/>
              </w:rPr>
              <w:t>квалификационных экзаменационных и государственных аттестационных комиссий; работодателей к участию в учебном процессе на этапах учебной и производственной, преддипломных практик, к участию в научно-исследовательской работе со студентами; в качестве линейн</w:t>
            </w:r>
            <w:r>
              <w:rPr>
                <w:sz w:val="24"/>
              </w:rPr>
              <w:t>ых экспертов на ДЭ.</w:t>
            </w:r>
          </w:p>
        </w:tc>
        <w:tc>
          <w:tcPr>
            <w:tcW w:w="1705" w:type="dxa"/>
          </w:tcPr>
          <w:p w:rsidR="0075187E" w:rsidRDefault="004F550B">
            <w:pPr>
              <w:pStyle w:val="TableParagraph"/>
              <w:ind w:left="372" w:right="345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rPr>
                <w:b/>
                <w:sz w:val="21"/>
              </w:rPr>
            </w:pPr>
          </w:p>
          <w:p w:rsidR="0075187E" w:rsidRDefault="004F550B">
            <w:pPr>
              <w:pStyle w:val="TableParagraph"/>
              <w:ind w:left="384" w:right="357" w:firstLine="8"/>
              <w:jc w:val="center"/>
              <w:rPr>
                <w:sz w:val="24"/>
              </w:rPr>
            </w:pPr>
            <w:r>
              <w:rPr>
                <w:sz w:val="24"/>
              </w:rPr>
              <w:t>по плану практики</w:t>
            </w:r>
          </w:p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4F550B">
            <w:pPr>
              <w:pStyle w:val="TableParagraph"/>
              <w:spacing w:before="207"/>
              <w:ind w:left="96" w:right="71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222" w:type="dxa"/>
            <w:tcBorders>
              <w:right w:val="single" w:sz="12" w:space="0" w:color="000000"/>
            </w:tcBorders>
          </w:tcPr>
          <w:p w:rsidR="0075187E" w:rsidRDefault="0075187E">
            <w:pPr>
              <w:pStyle w:val="TableParagraph"/>
              <w:rPr>
                <w:b/>
                <w:sz w:val="23"/>
              </w:rPr>
            </w:pPr>
          </w:p>
          <w:p w:rsidR="0075187E" w:rsidRDefault="004F550B">
            <w:pPr>
              <w:pStyle w:val="TableParagraph"/>
              <w:ind w:right="-42"/>
              <w:rPr>
                <w:sz w:val="24"/>
              </w:rPr>
            </w:pPr>
            <w:r>
              <w:rPr>
                <w:sz w:val="24"/>
              </w:rPr>
              <w:t>Директор, зам.директора по УПР,</w:t>
            </w:r>
          </w:p>
          <w:p w:rsidR="0075187E" w:rsidRDefault="0075187E">
            <w:pPr>
              <w:pStyle w:val="TableParagraph"/>
              <w:ind w:left="156" w:right="116" w:hanging="3"/>
              <w:jc w:val="center"/>
              <w:rPr>
                <w:sz w:val="24"/>
              </w:rPr>
            </w:pP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3"/>
          <w:wAfter w:w="7495" w:type="dxa"/>
          <w:trHeight w:val="765"/>
        </w:trPr>
        <w:tc>
          <w:tcPr>
            <w:tcW w:w="1018" w:type="dxa"/>
            <w:tcBorders>
              <w:left w:val="single" w:sz="12" w:space="0" w:color="000000"/>
            </w:tcBorders>
          </w:tcPr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4F550B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4943" w:type="dxa"/>
          </w:tcPr>
          <w:p w:rsidR="0075187E" w:rsidRDefault="004F550B">
            <w:pPr>
              <w:pStyle w:val="TableParagraph"/>
              <w:tabs>
                <w:tab w:val="left" w:pos="2897"/>
              </w:tabs>
              <w:ind w:left="114" w:right="8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Организация стажировок на базах практики преподавателей </w:t>
            </w:r>
            <w:r>
              <w:rPr>
                <w:spacing w:val="-1"/>
                <w:sz w:val="24"/>
              </w:rPr>
              <w:t xml:space="preserve">профессиональных </w:t>
            </w:r>
            <w:r>
              <w:rPr>
                <w:sz w:val="24"/>
              </w:rPr>
              <w:t>дисциплин колледжа.</w:t>
            </w:r>
          </w:p>
        </w:tc>
        <w:tc>
          <w:tcPr>
            <w:tcW w:w="1705" w:type="dxa"/>
          </w:tcPr>
          <w:p w:rsidR="0075187E" w:rsidRDefault="004F550B">
            <w:pPr>
              <w:pStyle w:val="TableParagraph"/>
              <w:ind w:left="259" w:right="212" w:firstLine="24"/>
              <w:rPr>
                <w:sz w:val="24"/>
              </w:rPr>
            </w:pPr>
            <w:r>
              <w:rPr>
                <w:sz w:val="24"/>
              </w:rPr>
              <w:t>по графику стажировок</w:t>
            </w:r>
          </w:p>
        </w:tc>
        <w:tc>
          <w:tcPr>
            <w:tcW w:w="2222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right="-42"/>
              <w:rPr>
                <w:sz w:val="24"/>
              </w:rPr>
            </w:pPr>
            <w:r>
              <w:rPr>
                <w:sz w:val="24"/>
              </w:rPr>
              <w:t>Директор, зам.директора по УПР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3"/>
          <w:wAfter w:w="7495" w:type="dxa"/>
          <w:trHeight w:val="1103"/>
        </w:trPr>
        <w:tc>
          <w:tcPr>
            <w:tcW w:w="1018" w:type="dxa"/>
            <w:tcBorders>
              <w:left w:val="single" w:sz="12" w:space="0" w:color="000000"/>
            </w:tcBorders>
          </w:tcPr>
          <w:p w:rsidR="0075187E" w:rsidRDefault="0075187E">
            <w:pPr>
              <w:pStyle w:val="TableParagraph"/>
              <w:spacing w:before="7"/>
              <w:rPr>
                <w:b/>
                <w:sz w:val="34"/>
              </w:rPr>
            </w:pPr>
          </w:p>
          <w:p w:rsidR="0075187E" w:rsidRDefault="004F550B">
            <w:pPr>
              <w:pStyle w:val="TableParagraph"/>
              <w:spacing w:before="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4943" w:type="dxa"/>
          </w:tcPr>
          <w:p w:rsidR="0075187E" w:rsidRDefault="004F550B">
            <w:pPr>
              <w:pStyle w:val="TableParagraph"/>
              <w:ind w:left="114" w:right="90"/>
              <w:jc w:val="both"/>
              <w:rPr>
                <w:sz w:val="24"/>
              </w:rPr>
            </w:pPr>
            <w:r>
              <w:rPr>
                <w:sz w:val="24"/>
              </w:rPr>
              <w:t>Разработка плана и проведение различных мероприятий по вопросам трудоустройства выпускников и оказание им методической</w:t>
            </w:r>
          </w:p>
          <w:p w:rsidR="0075187E" w:rsidRDefault="004F550B">
            <w:pPr>
              <w:pStyle w:val="TableParagraph"/>
              <w:spacing w:line="269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помощи в период обучения.</w:t>
            </w:r>
          </w:p>
        </w:tc>
        <w:tc>
          <w:tcPr>
            <w:tcW w:w="1705" w:type="dxa"/>
          </w:tcPr>
          <w:p w:rsidR="0075187E" w:rsidRDefault="004F550B">
            <w:pPr>
              <w:pStyle w:val="TableParagraph"/>
              <w:spacing w:line="262" w:lineRule="exact"/>
              <w:ind w:left="96" w:right="68"/>
              <w:jc w:val="center"/>
              <w:rPr>
                <w:sz w:val="24"/>
              </w:rPr>
            </w:pPr>
            <w:r>
              <w:rPr>
                <w:sz w:val="24"/>
              </w:rPr>
              <w:t>ноябрь,</w:t>
            </w:r>
          </w:p>
          <w:p w:rsidR="0075187E" w:rsidRDefault="004F550B">
            <w:pPr>
              <w:pStyle w:val="TableParagraph"/>
              <w:ind w:left="96" w:right="73"/>
              <w:jc w:val="center"/>
              <w:rPr>
                <w:sz w:val="24"/>
              </w:rPr>
            </w:pPr>
            <w:r>
              <w:rPr>
                <w:sz w:val="24"/>
              </w:rPr>
              <w:t>январь, март</w:t>
            </w:r>
          </w:p>
        </w:tc>
        <w:tc>
          <w:tcPr>
            <w:tcW w:w="2222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right="-42"/>
              <w:rPr>
                <w:sz w:val="24"/>
              </w:rPr>
            </w:pPr>
            <w:r>
              <w:rPr>
                <w:sz w:val="24"/>
              </w:rPr>
              <w:t>Директор, зам.директора по УПР</w:t>
            </w:r>
          </w:p>
          <w:p w:rsidR="0075187E" w:rsidRDefault="0075187E">
            <w:pPr>
              <w:pStyle w:val="TableParagraph"/>
              <w:spacing w:line="269" w:lineRule="exact"/>
              <w:ind w:left="35" w:right="1"/>
              <w:jc w:val="center"/>
              <w:rPr>
                <w:sz w:val="24"/>
              </w:rPr>
            </w:pP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3"/>
          <w:wAfter w:w="7495" w:type="dxa"/>
          <w:trHeight w:val="1422"/>
        </w:trPr>
        <w:tc>
          <w:tcPr>
            <w:tcW w:w="1018" w:type="dxa"/>
            <w:tcBorders>
              <w:left w:val="single" w:sz="12" w:space="0" w:color="000000"/>
            </w:tcBorders>
          </w:tcPr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4F550B">
            <w:pPr>
              <w:pStyle w:val="TableParagraph"/>
              <w:spacing w:before="216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4943" w:type="dxa"/>
          </w:tcPr>
          <w:p w:rsidR="0075187E" w:rsidRDefault="004F550B">
            <w:pPr>
              <w:pStyle w:val="TableParagraph"/>
              <w:ind w:left="114" w:right="86"/>
              <w:rPr>
                <w:sz w:val="24"/>
              </w:rPr>
            </w:pPr>
            <w:r>
              <w:rPr>
                <w:sz w:val="24"/>
              </w:rPr>
              <w:t xml:space="preserve">Предоставление информации в Министерство </w:t>
            </w:r>
            <w:r>
              <w:rPr>
                <w:sz w:val="24"/>
              </w:rPr>
              <w:t>образования и науки Республики Татарстан о предварительной занятости и трудоустройстве выпускников 202</w:t>
            </w:r>
            <w:r>
              <w:rPr>
                <w:sz w:val="24"/>
              </w:rPr>
              <w:t xml:space="preserve">3 </w:t>
            </w:r>
            <w:r>
              <w:rPr>
                <w:sz w:val="24"/>
              </w:rPr>
              <w:t>г</w:t>
            </w:r>
            <w:r>
              <w:rPr>
                <w:sz w:val="24"/>
              </w:rPr>
              <w:t>.</w:t>
            </w:r>
          </w:p>
        </w:tc>
        <w:tc>
          <w:tcPr>
            <w:tcW w:w="1705" w:type="dxa"/>
          </w:tcPr>
          <w:p w:rsidR="0075187E" w:rsidRDefault="004F550B">
            <w:pPr>
              <w:pStyle w:val="TableParagraph"/>
              <w:ind w:left="144" w:right="120" w:firstLine="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согласно запросов </w:t>
            </w:r>
            <w:r>
              <w:rPr>
                <w:spacing w:val="-1"/>
                <w:sz w:val="24"/>
              </w:rPr>
              <w:t>Минобрнауки РТ</w:t>
            </w:r>
          </w:p>
        </w:tc>
        <w:tc>
          <w:tcPr>
            <w:tcW w:w="2222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right="-42"/>
              <w:rPr>
                <w:sz w:val="24"/>
              </w:rPr>
            </w:pPr>
            <w:r>
              <w:rPr>
                <w:sz w:val="24"/>
              </w:rPr>
              <w:t>Директор, зам.директора по УПР,</w:t>
            </w:r>
          </w:p>
          <w:p w:rsidR="0075187E" w:rsidRDefault="0075187E">
            <w:pPr>
              <w:pStyle w:val="TableParagraph"/>
              <w:ind w:left="372" w:right="316" w:firstLine="60"/>
              <w:rPr>
                <w:sz w:val="24"/>
              </w:rPr>
            </w:pP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3"/>
          <w:wAfter w:w="7495" w:type="dxa"/>
          <w:trHeight w:val="786"/>
        </w:trPr>
        <w:tc>
          <w:tcPr>
            <w:tcW w:w="1018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before="125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4943" w:type="dxa"/>
          </w:tcPr>
          <w:p w:rsidR="0075187E" w:rsidRDefault="004F550B">
            <w:pPr>
              <w:pStyle w:val="TableParagraph"/>
              <w:spacing w:line="262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Подготовка информации к Мониторингу</w:t>
            </w:r>
          </w:p>
          <w:p w:rsidR="0075187E" w:rsidRDefault="004F550B">
            <w:pPr>
              <w:pStyle w:val="TableParagraph"/>
              <w:spacing w:line="269" w:lineRule="exact"/>
              <w:ind w:left="114"/>
              <w:rPr>
                <w:sz w:val="24"/>
              </w:rPr>
            </w:pPr>
            <w:r>
              <w:rPr>
                <w:sz w:val="24"/>
              </w:rPr>
              <w:t>СПО</w:t>
            </w:r>
          </w:p>
        </w:tc>
        <w:tc>
          <w:tcPr>
            <w:tcW w:w="1705" w:type="dxa"/>
          </w:tcPr>
          <w:p w:rsidR="0075187E" w:rsidRDefault="004F550B">
            <w:pPr>
              <w:pStyle w:val="TableParagraph"/>
              <w:spacing w:line="262" w:lineRule="exact"/>
              <w:ind w:left="96" w:right="71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222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right="-42"/>
              <w:rPr>
                <w:sz w:val="24"/>
              </w:rPr>
            </w:pPr>
            <w:r>
              <w:rPr>
                <w:sz w:val="24"/>
              </w:rPr>
              <w:t>Директор, зам.директора по УПР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3"/>
          <w:wAfter w:w="7495" w:type="dxa"/>
          <w:trHeight w:val="807"/>
        </w:trPr>
        <w:tc>
          <w:tcPr>
            <w:tcW w:w="1018" w:type="dxa"/>
            <w:tcBorders>
              <w:left w:val="single" w:sz="12" w:space="0" w:color="000000"/>
            </w:tcBorders>
          </w:tcPr>
          <w:p w:rsidR="0075187E" w:rsidRDefault="0075187E">
            <w:pPr>
              <w:pStyle w:val="TableParagraph"/>
              <w:spacing w:before="9"/>
              <w:rPr>
                <w:b/>
              </w:rPr>
            </w:pPr>
          </w:p>
          <w:p w:rsidR="0075187E" w:rsidRDefault="004F550B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4943" w:type="dxa"/>
          </w:tcPr>
          <w:p w:rsidR="0075187E" w:rsidRDefault="004F550B">
            <w:pPr>
              <w:pStyle w:val="TableParagraph"/>
              <w:tabs>
                <w:tab w:val="left" w:pos="1697"/>
                <w:tab w:val="left" w:pos="3143"/>
              </w:tabs>
              <w:spacing w:line="262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временного трудоустройства</w:t>
            </w:r>
          </w:p>
          <w:p w:rsidR="0075187E" w:rsidRDefault="004F550B">
            <w:pPr>
              <w:pStyle w:val="TableParagraph"/>
              <w:tabs>
                <w:tab w:val="left" w:pos="1369"/>
                <w:tab w:val="left" w:pos="1714"/>
                <w:tab w:val="left" w:pos="3431"/>
                <w:tab w:val="left" w:pos="4388"/>
                <w:tab w:val="left" w:pos="4747"/>
              </w:tabs>
              <w:spacing w:line="270" w:lineRule="atLeast"/>
              <w:ind w:left="114" w:right="94"/>
              <w:jc w:val="both"/>
              <w:rPr>
                <w:sz w:val="24"/>
              </w:rPr>
            </w:pPr>
            <w:r>
              <w:rPr>
                <w:sz w:val="24"/>
              </w:rPr>
              <w:t>студентов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каникулярный</w:t>
            </w:r>
            <w:r>
              <w:rPr>
                <w:sz w:val="24"/>
              </w:rPr>
              <w:tab/>
              <w:t>период</w:t>
            </w:r>
            <w:r>
              <w:rPr>
                <w:sz w:val="24"/>
              </w:rPr>
              <w:tab/>
              <w:t>и в свободное от обучения время</w:t>
            </w:r>
          </w:p>
        </w:tc>
        <w:tc>
          <w:tcPr>
            <w:tcW w:w="1705" w:type="dxa"/>
          </w:tcPr>
          <w:p w:rsidR="0075187E" w:rsidRDefault="004F550B">
            <w:pPr>
              <w:pStyle w:val="TableParagraph"/>
              <w:spacing w:line="262" w:lineRule="exact"/>
              <w:ind w:left="93" w:right="79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222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right="-42"/>
              <w:rPr>
                <w:sz w:val="24"/>
              </w:rPr>
            </w:pPr>
            <w:r>
              <w:rPr>
                <w:sz w:val="24"/>
              </w:rPr>
              <w:t>Директор, зам.директора по УПР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3"/>
          <w:wAfter w:w="7495" w:type="dxa"/>
          <w:trHeight w:val="551"/>
        </w:trPr>
        <w:tc>
          <w:tcPr>
            <w:tcW w:w="1018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before="123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4943" w:type="dxa"/>
          </w:tcPr>
          <w:p w:rsidR="0075187E" w:rsidRDefault="004F550B">
            <w:pPr>
              <w:pStyle w:val="TableParagraph"/>
              <w:spacing w:line="262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 xml:space="preserve"> Д</w:t>
            </w:r>
            <w:r>
              <w:rPr>
                <w:sz w:val="24"/>
              </w:rPr>
              <w:t>е</w:t>
            </w:r>
            <w:r>
              <w:rPr>
                <w:sz w:val="24"/>
              </w:rPr>
              <w:t>н</w:t>
            </w:r>
            <w:r>
              <w:rPr>
                <w:sz w:val="24"/>
              </w:rPr>
              <w:t>ь</w:t>
            </w:r>
            <w:r>
              <w:rPr>
                <w:sz w:val="24"/>
              </w:rPr>
              <w:t xml:space="preserve"> открытых дверей колледжа.</w:t>
            </w:r>
          </w:p>
        </w:tc>
        <w:tc>
          <w:tcPr>
            <w:tcW w:w="1705" w:type="dxa"/>
          </w:tcPr>
          <w:p w:rsidR="0075187E" w:rsidRDefault="004F550B">
            <w:pPr>
              <w:pStyle w:val="TableParagraph"/>
              <w:spacing w:line="262" w:lineRule="exact"/>
              <w:ind w:left="93" w:right="78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222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right="-42"/>
              <w:rPr>
                <w:sz w:val="24"/>
              </w:rPr>
            </w:pPr>
            <w:r>
              <w:rPr>
                <w:sz w:val="24"/>
              </w:rPr>
              <w:t>Директор, зам.директора по УПР, зам. директора по УВР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3"/>
          <w:wAfter w:w="7495" w:type="dxa"/>
          <w:trHeight w:val="2483"/>
        </w:trPr>
        <w:tc>
          <w:tcPr>
            <w:tcW w:w="1018" w:type="dxa"/>
            <w:tcBorders>
              <w:left w:val="single" w:sz="12" w:space="0" w:color="000000"/>
            </w:tcBorders>
          </w:tcPr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4F550B">
            <w:pPr>
              <w:pStyle w:val="TableParagraph"/>
              <w:spacing w:before="193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4943" w:type="dxa"/>
          </w:tcPr>
          <w:p w:rsidR="0075187E" w:rsidRDefault="004F550B">
            <w:pPr>
              <w:pStyle w:val="TableParagraph"/>
              <w:tabs>
                <w:tab w:val="left" w:pos="2038"/>
                <w:tab w:val="left" w:pos="2931"/>
              </w:tabs>
              <w:ind w:left="114" w:right="91"/>
              <w:jc w:val="both"/>
              <w:rPr>
                <w:sz w:val="24"/>
              </w:rPr>
            </w:pPr>
            <w:r>
              <w:rPr>
                <w:sz w:val="24"/>
              </w:rPr>
              <w:t>Разработка анкет для студентов разных курсов и выпускников, работодателей и социальных партнеров (по мотивации, готовности 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профессиональной </w:t>
            </w:r>
            <w:r>
              <w:rPr>
                <w:sz w:val="24"/>
              </w:rPr>
              <w:t xml:space="preserve">деятельности, способности к инновационной деятельности, выбор профессии и т.п.), бланка отзыва-характеристики </w:t>
            </w:r>
            <w:r>
              <w:rPr>
                <w:sz w:val="24"/>
              </w:rPr>
              <w:t>работодателя по опросу подготовки выпускников</w:t>
            </w:r>
          </w:p>
          <w:p w:rsidR="0075187E" w:rsidRDefault="004F550B">
            <w:pPr>
              <w:pStyle w:val="TableParagraph"/>
              <w:spacing w:line="269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колледжа.</w:t>
            </w:r>
          </w:p>
        </w:tc>
        <w:tc>
          <w:tcPr>
            <w:tcW w:w="1705" w:type="dxa"/>
          </w:tcPr>
          <w:p w:rsidR="0075187E" w:rsidRDefault="004F550B">
            <w:pPr>
              <w:pStyle w:val="TableParagraph"/>
              <w:spacing w:line="262" w:lineRule="exact"/>
              <w:ind w:left="93" w:right="79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222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right="323"/>
              <w:rPr>
                <w:sz w:val="24"/>
              </w:rPr>
            </w:pPr>
            <w:r>
              <w:rPr>
                <w:sz w:val="24"/>
              </w:rPr>
              <w:t>зам.директора по УПР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28"/>
        </w:trPr>
        <w:tc>
          <w:tcPr>
            <w:tcW w:w="1018" w:type="dxa"/>
            <w:tcBorders>
              <w:left w:val="single" w:sz="12" w:space="0" w:color="000000"/>
            </w:tcBorders>
          </w:tcPr>
          <w:p w:rsidR="0075187E" w:rsidRDefault="0075187E">
            <w:pPr>
              <w:pStyle w:val="TableParagraph"/>
              <w:spacing w:before="9"/>
              <w:rPr>
                <w:b/>
              </w:rPr>
            </w:pPr>
          </w:p>
          <w:p w:rsidR="0075187E" w:rsidRDefault="004F550B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4943" w:type="dxa"/>
          </w:tcPr>
          <w:p w:rsidR="0075187E" w:rsidRDefault="004F550B">
            <w:pPr>
              <w:pStyle w:val="TableParagraph"/>
              <w:tabs>
                <w:tab w:val="left" w:pos="1544"/>
              </w:tabs>
              <w:spacing w:line="262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  <w:t>выпускников для участия в</w:t>
            </w:r>
          </w:p>
          <w:p w:rsidR="0075187E" w:rsidRDefault="004F550B">
            <w:pPr>
              <w:pStyle w:val="TableParagraph"/>
              <w:ind w:left="114" w:right="-15"/>
              <w:rPr>
                <w:sz w:val="24"/>
              </w:rPr>
            </w:pPr>
            <w:r>
              <w:rPr>
                <w:sz w:val="24"/>
              </w:rPr>
              <w:t>демонстрационном экзамене.</w:t>
            </w:r>
          </w:p>
        </w:tc>
        <w:tc>
          <w:tcPr>
            <w:tcW w:w="1705" w:type="dxa"/>
          </w:tcPr>
          <w:p w:rsidR="0075187E" w:rsidRDefault="0075187E">
            <w:pPr>
              <w:pStyle w:val="TableParagraph"/>
              <w:spacing w:line="262" w:lineRule="exact"/>
              <w:ind w:left="20"/>
              <w:rPr>
                <w:sz w:val="24"/>
              </w:rPr>
            </w:pPr>
          </w:p>
        </w:tc>
        <w:tc>
          <w:tcPr>
            <w:tcW w:w="2222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32"/>
              <w:rPr>
                <w:sz w:val="24"/>
              </w:rPr>
            </w:pPr>
            <w:r>
              <w:rPr>
                <w:sz w:val="24"/>
              </w:rPr>
              <w:t>зам.директора по УПР</w:t>
            </w:r>
          </w:p>
        </w:tc>
        <w:tc>
          <w:tcPr>
            <w:tcW w:w="2531" w:type="dxa"/>
          </w:tcPr>
          <w:p w:rsidR="0075187E" w:rsidRDefault="0075187E">
            <w:pPr>
              <w:pStyle w:val="TableParagraph"/>
              <w:spacing w:line="262" w:lineRule="exact"/>
              <w:ind w:left="129"/>
            </w:pPr>
          </w:p>
        </w:tc>
        <w:tc>
          <w:tcPr>
            <w:tcW w:w="2482" w:type="dxa"/>
          </w:tcPr>
          <w:p w:rsidR="0075187E" w:rsidRDefault="004F550B">
            <w:pPr>
              <w:pStyle w:val="TableParagraph"/>
              <w:spacing w:line="262" w:lineRule="exact"/>
              <w:ind w:left="92" w:right="79"/>
              <w:jc w:val="center"/>
            </w:pPr>
            <w:r>
              <w:rPr>
                <w:sz w:val="24"/>
              </w:rPr>
              <w:t>Март - май</w:t>
            </w:r>
          </w:p>
        </w:tc>
        <w:tc>
          <w:tcPr>
            <w:tcW w:w="2482" w:type="dxa"/>
          </w:tcPr>
          <w:p w:rsidR="0075187E" w:rsidRDefault="004F550B">
            <w:pPr>
              <w:pStyle w:val="TableParagraph"/>
              <w:ind w:left="426" w:right="237" w:hanging="147"/>
              <w:rPr>
                <w:i/>
                <w:sz w:val="24"/>
              </w:rPr>
            </w:pPr>
            <w:r>
              <w:rPr>
                <w:i/>
                <w:sz w:val="24"/>
              </w:rPr>
              <w:t>Администрация, руководитель</w:t>
            </w:r>
          </w:p>
          <w:p w:rsidR="0075187E" w:rsidRDefault="004F550B">
            <w:pPr>
              <w:pStyle w:val="TableParagraph"/>
              <w:spacing w:line="269" w:lineRule="exact"/>
              <w:ind w:left="366"/>
            </w:pPr>
            <w:r>
              <w:rPr>
                <w:i/>
                <w:sz w:val="24"/>
              </w:rPr>
              <w:t>Отдела СЗиТВ</w:t>
            </w:r>
          </w:p>
        </w:tc>
      </w:tr>
    </w:tbl>
    <w:p w:rsidR="0075187E" w:rsidRDefault="0075187E">
      <w:pPr>
        <w:spacing w:line="269" w:lineRule="exact"/>
        <w:rPr>
          <w:sz w:val="24"/>
        </w:rPr>
        <w:sectPr w:rsidR="0075187E">
          <w:pgSz w:w="11910" w:h="16840"/>
          <w:pgMar w:top="1120" w:right="320" w:bottom="1080" w:left="720" w:header="0" w:footer="884" w:gutter="0"/>
          <w:cols w:space="720"/>
        </w:sectPr>
      </w:pPr>
    </w:p>
    <w:p w:rsidR="0075187E" w:rsidRDefault="004F550B">
      <w:pPr>
        <w:pStyle w:val="a5"/>
        <w:spacing w:before="75"/>
        <w:ind w:left="-1"/>
        <w:jc w:val="center"/>
        <w:rPr>
          <w:rFonts w:ascii="Times New Roman" w:hAnsi="Times New Roman" w:cs="Times New Roman"/>
        </w:rPr>
      </w:pPr>
      <w:bookmarkStart w:id="8" w:name="_bookmark8"/>
      <w:bookmarkEnd w:id="8"/>
      <w:r>
        <w:rPr>
          <w:rFonts w:ascii="Times New Roman" w:hAnsi="Times New Roman" w:cs="Times New Roman"/>
        </w:rPr>
        <w:lastRenderedPageBreak/>
        <w:t>План организации и проведения учебно-методической</w:t>
      </w:r>
      <w:bookmarkStart w:id="9" w:name="_bookmark9"/>
      <w:bookmarkEnd w:id="9"/>
      <w:r>
        <w:rPr>
          <w:rFonts w:ascii="Times New Roman" w:hAnsi="Times New Roman" w:cs="Times New Roman"/>
        </w:rPr>
        <w:t xml:space="preserve"> деятельности колледжа</w:t>
      </w:r>
    </w:p>
    <w:p w:rsidR="0075187E" w:rsidRDefault="0075187E">
      <w:pPr>
        <w:pStyle w:val="a5"/>
        <w:ind w:left="-1"/>
        <w:jc w:val="center"/>
        <w:rPr>
          <w:rFonts w:ascii="Times New Roman" w:hAnsi="Times New Roman" w:cs="Times New Roman"/>
          <w:sz w:val="24"/>
        </w:rPr>
      </w:pPr>
    </w:p>
    <w:tbl>
      <w:tblPr>
        <w:tblW w:w="9889" w:type="dxa"/>
        <w:tblInd w:w="59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559"/>
        <w:gridCol w:w="5643"/>
        <w:gridCol w:w="1575"/>
        <w:gridCol w:w="2112"/>
      </w:tblGrid>
      <w:tr w:rsidR="0075187E">
        <w:trPr>
          <w:trHeight w:val="553"/>
        </w:trPr>
        <w:tc>
          <w:tcPr>
            <w:tcW w:w="559" w:type="dxa"/>
            <w:tcBorders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56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Мероприятия</w:t>
            </w:r>
          </w:p>
        </w:tc>
        <w:tc>
          <w:tcPr>
            <w:tcW w:w="15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rPr>
                <w:b/>
              </w:rPr>
            </w:pPr>
            <w:r>
              <w:rPr>
                <w:b/>
              </w:rPr>
              <w:t>Сроки исполнения</w:t>
            </w:r>
          </w:p>
        </w:tc>
        <w:tc>
          <w:tcPr>
            <w:tcW w:w="2112" w:type="dxa"/>
            <w:tcBorders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</w:tr>
      <w:tr w:rsidR="0075187E">
        <w:trPr>
          <w:trHeight w:val="275"/>
        </w:trPr>
        <w:tc>
          <w:tcPr>
            <w:tcW w:w="5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</w:pPr>
          </w:p>
        </w:tc>
        <w:tc>
          <w:tcPr>
            <w:tcW w:w="5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tabs>
                <w:tab w:val="left" w:pos="549"/>
              </w:tabs>
              <w:rPr>
                <w:b/>
              </w:rPr>
            </w:pPr>
            <w:r>
              <w:rPr>
                <w:b/>
              </w:rPr>
              <w:t>I.</w:t>
            </w:r>
            <w:r>
              <w:rPr>
                <w:b/>
              </w:rPr>
              <w:tab/>
              <w:t>Организационная и аналитическая работа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</w:pP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75187E">
            <w:pPr>
              <w:pStyle w:val="TableParagraph"/>
            </w:pPr>
          </w:p>
        </w:tc>
      </w:tr>
      <w:tr w:rsidR="0075187E">
        <w:trPr>
          <w:trHeight w:val="592"/>
        </w:trPr>
        <w:tc>
          <w:tcPr>
            <w:tcW w:w="5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jc w:val="right"/>
            </w:pPr>
            <w:r>
              <w:t>1.</w:t>
            </w:r>
          </w:p>
        </w:tc>
        <w:tc>
          <w:tcPr>
            <w:tcW w:w="5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</w:pPr>
            <w:r>
              <w:t>Анализ результатов методической работы за 20</w:t>
            </w:r>
            <w:r>
              <w:t>22</w:t>
            </w:r>
            <w:r>
              <w:t>- 20</w:t>
            </w:r>
            <w:r>
              <w:t>23</w:t>
            </w:r>
            <w:r>
              <w:t xml:space="preserve"> учебный год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</w:pPr>
            <w:r>
              <w:t>сентябрь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</w:pPr>
            <w:r>
              <w:t>Председатели ЦК</w:t>
            </w:r>
          </w:p>
        </w:tc>
      </w:tr>
      <w:tr w:rsidR="0075187E">
        <w:trPr>
          <w:trHeight w:val="551"/>
        </w:trPr>
        <w:tc>
          <w:tcPr>
            <w:tcW w:w="5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jc w:val="right"/>
            </w:pPr>
            <w:r>
              <w:t>2.</w:t>
            </w:r>
          </w:p>
        </w:tc>
        <w:tc>
          <w:tcPr>
            <w:tcW w:w="5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tabs>
                <w:tab w:val="left" w:pos="1798"/>
                <w:tab w:val="left" w:pos="2194"/>
                <w:tab w:val="left" w:pos="3775"/>
                <w:tab w:val="left" w:pos="4950"/>
              </w:tabs>
            </w:pPr>
            <w:r>
              <w:t>Рассмотрение</w:t>
            </w:r>
            <w:r>
              <w:tab/>
              <w:t>и</w:t>
            </w:r>
            <w:r>
              <w:tab/>
              <w:t>утверждение</w:t>
            </w:r>
            <w:r>
              <w:tab/>
              <w:t>годового</w:t>
            </w:r>
            <w:r>
              <w:tab/>
              <w:t>плана</w:t>
            </w:r>
          </w:p>
          <w:p w:rsidR="0075187E" w:rsidRDefault="004F550B">
            <w:pPr>
              <w:pStyle w:val="TableParagraph"/>
            </w:pPr>
            <w:r>
              <w:t>методической работы на 20</w:t>
            </w:r>
            <w:r>
              <w:t>22</w:t>
            </w:r>
            <w:r>
              <w:t>-202</w:t>
            </w:r>
            <w:r>
              <w:t>3</w:t>
            </w:r>
            <w:r>
              <w:t xml:space="preserve"> учебный год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</w:pPr>
            <w:r>
              <w:t>сентябрь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jc w:val="center"/>
            </w:pPr>
            <w:r>
              <w:t>Зам. директора</w:t>
            </w:r>
          </w:p>
          <w:p w:rsidR="0075187E" w:rsidRDefault="004F550B">
            <w:pPr>
              <w:pStyle w:val="TableParagraph"/>
              <w:jc w:val="center"/>
            </w:pPr>
            <w:r>
              <w:t xml:space="preserve">по </w:t>
            </w:r>
            <w:r>
              <w:t>ТО</w:t>
            </w:r>
          </w:p>
        </w:tc>
      </w:tr>
      <w:tr w:rsidR="0075187E">
        <w:trPr>
          <w:trHeight w:val="766"/>
        </w:trPr>
        <w:tc>
          <w:tcPr>
            <w:tcW w:w="5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jc w:val="right"/>
            </w:pPr>
            <w:r>
              <w:t>3.</w:t>
            </w:r>
          </w:p>
        </w:tc>
        <w:tc>
          <w:tcPr>
            <w:tcW w:w="5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tabs>
                <w:tab w:val="left" w:pos="3255"/>
                <w:tab w:val="left" w:pos="4020"/>
              </w:tabs>
            </w:pPr>
            <w:r>
              <w:t>Анализ результатов ГИА в 20</w:t>
            </w:r>
            <w:r>
              <w:t>21</w:t>
            </w:r>
            <w:r>
              <w:t>/20</w:t>
            </w:r>
            <w:r>
              <w:t>22</w:t>
            </w:r>
            <w:r>
              <w:t xml:space="preserve"> учебном году нормативно-правовойдокументации, регламентирующей</w:t>
            </w:r>
            <w:r>
              <w:rPr>
                <w:spacing w:val="-1"/>
              </w:rPr>
              <w:t>научно-методическую</w:t>
            </w:r>
            <w:r>
              <w:t>деятельность колледжа.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</w:pPr>
            <w:r>
              <w:t>сентябрь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</w:pPr>
            <w:r>
              <w:t>Председатели ЦК</w:t>
            </w:r>
          </w:p>
        </w:tc>
      </w:tr>
      <w:tr w:rsidR="0075187E">
        <w:trPr>
          <w:trHeight w:val="944"/>
        </w:trPr>
        <w:tc>
          <w:tcPr>
            <w:tcW w:w="5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jc w:val="right"/>
            </w:pPr>
            <w:r>
              <w:t>4.</w:t>
            </w:r>
          </w:p>
        </w:tc>
        <w:tc>
          <w:tcPr>
            <w:tcW w:w="5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tabs>
                <w:tab w:val="left" w:pos="3315"/>
              </w:tabs>
            </w:pPr>
            <w:r>
              <w:t>Совершенствование</w:t>
            </w:r>
            <w:r>
              <w:rPr>
                <w:spacing w:val="-1"/>
              </w:rPr>
              <w:t xml:space="preserve">учебно-методических </w:t>
            </w:r>
            <w:r>
              <w:t>комплексов по УД, ПМ по специальностям и профессиям в соответствии с учебными планами и в соответствии с требованиями стандарта WorldSkills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</w:pPr>
            <w:r>
              <w:t xml:space="preserve">в </w:t>
            </w:r>
            <w:r>
              <w:t>течение учебного года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jc w:val="center"/>
            </w:pPr>
            <w:r>
              <w:t>Председатели ЦК Преподаватели</w:t>
            </w:r>
          </w:p>
        </w:tc>
      </w:tr>
      <w:tr w:rsidR="0075187E">
        <w:trPr>
          <w:trHeight w:val="827"/>
        </w:trPr>
        <w:tc>
          <w:tcPr>
            <w:tcW w:w="5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jc w:val="right"/>
            </w:pPr>
            <w:r>
              <w:t>5.</w:t>
            </w:r>
          </w:p>
        </w:tc>
        <w:tc>
          <w:tcPr>
            <w:tcW w:w="5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tabs>
                <w:tab w:val="left" w:pos="1602"/>
                <w:tab w:val="left" w:pos="1807"/>
                <w:tab w:val="left" w:pos="2136"/>
                <w:tab w:val="left" w:pos="2813"/>
                <w:tab w:val="left" w:pos="3314"/>
                <w:tab w:val="left" w:pos="3485"/>
                <w:tab w:val="left" w:pos="4019"/>
              </w:tabs>
            </w:pPr>
            <w:r>
              <w:t>Организация</w:t>
            </w:r>
            <w:r>
              <w:tab/>
            </w:r>
            <w:r>
              <w:tab/>
              <w:t>разработки</w:t>
            </w:r>
            <w:r>
              <w:tab/>
            </w:r>
            <w:r>
              <w:rPr>
                <w:spacing w:val="-1"/>
              </w:rPr>
              <w:t xml:space="preserve">учебно-методических </w:t>
            </w:r>
            <w:r>
              <w:t>комплексов</w:t>
            </w:r>
            <w:r>
              <w:tab/>
              <w:t>по</w:t>
            </w:r>
            <w:r>
              <w:tab/>
              <w:t>УД,</w:t>
            </w:r>
            <w:r>
              <w:tab/>
              <w:t>ПМ</w:t>
            </w:r>
            <w:r>
              <w:tab/>
            </w:r>
            <w:r>
              <w:tab/>
              <w:t>по</w:t>
            </w:r>
            <w:r>
              <w:tab/>
            </w:r>
            <w:r>
              <w:rPr>
                <w:spacing w:val="-1"/>
              </w:rPr>
              <w:t>специальности</w:t>
            </w:r>
          </w:p>
          <w:p w:rsidR="0075187E" w:rsidRDefault="004F550B">
            <w:pPr>
              <w:pStyle w:val="TableParagraph"/>
            </w:pPr>
            <w:r>
              <w:t>Механизация сельского хозяйства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</w:pPr>
            <w:r>
              <w:t>в течение учебного</w:t>
            </w:r>
          </w:p>
          <w:p w:rsidR="0075187E" w:rsidRDefault="004F550B">
            <w:pPr>
              <w:pStyle w:val="TableParagraph"/>
            </w:pPr>
            <w:r>
              <w:t>года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jc w:val="center"/>
            </w:pPr>
            <w:r>
              <w:t>Председатели ЦК</w:t>
            </w:r>
          </w:p>
          <w:p w:rsidR="0075187E" w:rsidRDefault="004F550B">
            <w:pPr>
              <w:pStyle w:val="TableParagraph"/>
              <w:jc w:val="center"/>
            </w:pPr>
            <w:r>
              <w:t>Преподаватели</w:t>
            </w:r>
          </w:p>
        </w:tc>
      </w:tr>
      <w:tr w:rsidR="0075187E">
        <w:trPr>
          <w:trHeight w:val="718"/>
        </w:trPr>
        <w:tc>
          <w:tcPr>
            <w:tcW w:w="5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jc w:val="right"/>
            </w:pPr>
            <w:r>
              <w:t>6.</w:t>
            </w:r>
          </w:p>
        </w:tc>
        <w:tc>
          <w:tcPr>
            <w:tcW w:w="5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</w:pPr>
            <w:r>
              <w:t xml:space="preserve">Организация работы </w:t>
            </w:r>
            <w:r>
              <w:t>методического совета колледжа (разработка повесток заседаний, проведение заседаний, выработка решений ирекомендаций)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</w:pPr>
            <w:r>
              <w:t>в течение учебного года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jc w:val="center"/>
            </w:pPr>
            <w:r>
              <w:t>Зам. директора</w:t>
            </w:r>
          </w:p>
          <w:p w:rsidR="0075187E" w:rsidRDefault="004F550B">
            <w:pPr>
              <w:pStyle w:val="TableParagraph"/>
              <w:jc w:val="center"/>
            </w:pPr>
            <w:r>
              <w:t xml:space="preserve">по </w:t>
            </w:r>
            <w:r>
              <w:t>ТО</w:t>
            </w:r>
          </w:p>
        </w:tc>
      </w:tr>
      <w:tr w:rsidR="0075187E">
        <w:trPr>
          <w:trHeight w:val="594"/>
        </w:trPr>
        <w:tc>
          <w:tcPr>
            <w:tcW w:w="5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jc w:val="right"/>
            </w:pPr>
            <w:r>
              <w:t>7.</w:t>
            </w:r>
          </w:p>
        </w:tc>
        <w:tc>
          <w:tcPr>
            <w:tcW w:w="5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tabs>
                <w:tab w:val="left" w:pos="1779"/>
                <w:tab w:val="left" w:pos="2158"/>
                <w:tab w:val="left" w:pos="3722"/>
                <w:tab w:val="left" w:pos="4823"/>
              </w:tabs>
            </w:pPr>
            <w:r>
              <w:t>Рассмотрение</w:t>
            </w:r>
            <w:r>
              <w:tab/>
              <w:t>и</w:t>
            </w:r>
            <w:r>
              <w:tab/>
              <w:t>утверждение</w:t>
            </w:r>
            <w:r>
              <w:tab/>
              <w:t>годовых</w:t>
            </w:r>
            <w:r>
              <w:tab/>
              <w:t>планов цикловых комиссий на 20</w:t>
            </w:r>
            <w:r>
              <w:t>22</w:t>
            </w:r>
            <w:r>
              <w:t>-202</w:t>
            </w:r>
            <w:r>
              <w:t>3</w:t>
            </w:r>
            <w:r>
              <w:t xml:space="preserve"> учебный год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</w:pPr>
            <w:r>
              <w:t>сентябрь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</w:pPr>
            <w:r>
              <w:t>Председатели ЦК</w:t>
            </w:r>
          </w:p>
        </w:tc>
      </w:tr>
      <w:tr w:rsidR="0075187E">
        <w:trPr>
          <w:trHeight w:val="3338"/>
        </w:trPr>
        <w:tc>
          <w:tcPr>
            <w:tcW w:w="5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jc w:val="right"/>
            </w:pPr>
            <w:r>
              <w:t>8.</w:t>
            </w:r>
          </w:p>
        </w:tc>
        <w:tc>
          <w:tcPr>
            <w:tcW w:w="5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</w:pPr>
            <w:r>
              <w:t>Организация работы цикловых комиссий общеобразовательных и профессиональных дисциплин по следующим направлениям:</w:t>
            </w:r>
          </w:p>
          <w:p w:rsidR="0075187E" w:rsidRDefault="004F550B">
            <w:pPr>
              <w:pStyle w:val="TableParagraph"/>
              <w:tabs>
                <w:tab w:val="left" w:pos="2381"/>
                <w:tab w:val="left" w:pos="4444"/>
              </w:tabs>
            </w:pPr>
            <w:r>
              <w:t>-проведение семинаров, консультаций по направлениям реализации ФГОС СПО по специальностям</w:t>
            </w:r>
            <w:r>
              <w:tab/>
            </w:r>
          </w:p>
          <w:p w:rsidR="0075187E" w:rsidRDefault="004F550B">
            <w:pPr>
              <w:pStyle w:val="TableParagraph"/>
            </w:pPr>
            <w:r>
              <w:t xml:space="preserve">-качество выполнения </w:t>
            </w:r>
            <w:r>
              <w:t>индивидуальных планов методической работы преподавателей;</w:t>
            </w:r>
          </w:p>
          <w:p w:rsidR="0075187E" w:rsidRDefault="004F550B">
            <w:pPr>
              <w:pStyle w:val="TableParagraph"/>
            </w:pPr>
            <w:r>
              <w:t>-выполнение графика стажировок;</w:t>
            </w:r>
          </w:p>
          <w:p w:rsidR="0075187E" w:rsidRDefault="004F550B">
            <w:pPr>
              <w:pStyle w:val="TableParagraph"/>
            </w:pPr>
            <w:r>
              <w:t>-выполнение планов по аттестации педагогических работников на 20</w:t>
            </w:r>
            <w:r>
              <w:t>22</w:t>
            </w:r>
            <w:r>
              <w:t>/202</w:t>
            </w:r>
            <w:r>
              <w:t>3</w:t>
            </w:r>
            <w:r>
              <w:t xml:space="preserve"> уч.г.: аттестация на соответствие занимаемой должности (в рамках работы аттестационной комисси</w:t>
            </w:r>
            <w:r>
              <w:t>и колледжа; аттестация на I и высшую квалификационнуюкатегорию)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</w:pPr>
            <w:r>
              <w:t>По плану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jc w:val="both"/>
            </w:pPr>
            <w:r>
              <w:t xml:space="preserve"> Председатели ЦК Преподаватели</w:t>
            </w:r>
          </w:p>
        </w:tc>
      </w:tr>
      <w:tr w:rsidR="0075187E">
        <w:trPr>
          <w:trHeight w:val="90"/>
        </w:trPr>
        <w:tc>
          <w:tcPr>
            <w:tcW w:w="5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jc w:val="right"/>
            </w:pPr>
            <w:r>
              <w:t>9.</w:t>
            </w:r>
          </w:p>
        </w:tc>
        <w:tc>
          <w:tcPr>
            <w:tcW w:w="5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jc w:val="both"/>
            </w:pPr>
            <w:r>
              <w:t>Рассмотрение и утверждение рабочих программ, КТП УД, ПМ (МДК), контрольно-оценочных средств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</w:pPr>
            <w:r>
              <w:t>20.09.22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jc w:val="center"/>
            </w:pPr>
            <w:r>
              <w:t>Председатели ЦК</w:t>
            </w:r>
          </w:p>
          <w:p w:rsidR="0075187E" w:rsidRDefault="004F550B">
            <w:pPr>
              <w:pStyle w:val="TableParagraph"/>
              <w:jc w:val="center"/>
            </w:pPr>
            <w:r>
              <w:t xml:space="preserve">Преподаватели 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98"/>
        </w:trPr>
        <w:tc>
          <w:tcPr>
            <w:tcW w:w="559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jc w:val="center"/>
            </w:pPr>
            <w:r>
              <w:t>10.</w:t>
            </w:r>
          </w:p>
        </w:tc>
        <w:tc>
          <w:tcPr>
            <w:tcW w:w="5643" w:type="dxa"/>
          </w:tcPr>
          <w:p w:rsidR="0075187E" w:rsidRDefault="004F550B">
            <w:pPr>
              <w:pStyle w:val="TableParagraph"/>
              <w:tabs>
                <w:tab w:val="left" w:pos="1779"/>
                <w:tab w:val="left" w:pos="2158"/>
                <w:tab w:val="left" w:pos="3722"/>
                <w:tab w:val="left" w:pos="4823"/>
              </w:tabs>
            </w:pPr>
            <w:r>
              <w:t>Рассмотрение</w:t>
            </w:r>
            <w:r>
              <w:tab/>
              <w:t>и</w:t>
            </w:r>
            <w:r>
              <w:tab/>
              <w:t>утверждение</w:t>
            </w:r>
            <w:r>
              <w:tab/>
              <w:t>годовых</w:t>
            </w:r>
            <w:r>
              <w:tab/>
              <w:t>планов работы СНО, «Школы педагогического мастерства»</w:t>
            </w:r>
          </w:p>
          <w:p w:rsidR="0075187E" w:rsidRDefault="004F550B">
            <w:pPr>
              <w:pStyle w:val="TableParagraph"/>
            </w:pPr>
            <w:r>
              <w:t>в 20</w:t>
            </w:r>
            <w:r>
              <w:t>22</w:t>
            </w:r>
            <w:r>
              <w:t>-202</w:t>
            </w:r>
            <w:r>
              <w:t>3</w:t>
            </w:r>
            <w:r>
              <w:t xml:space="preserve"> учебном году</w:t>
            </w:r>
          </w:p>
        </w:tc>
        <w:tc>
          <w:tcPr>
            <w:tcW w:w="1575" w:type="dxa"/>
          </w:tcPr>
          <w:p w:rsidR="0075187E" w:rsidRDefault="004F550B">
            <w:pPr>
              <w:pStyle w:val="TableParagraph"/>
              <w:jc w:val="both"/>
            </w:pPr>
            <w:r>
              <w:t>сентябрь</w:t>
            </w:r>
          </w:p>
        </w:tc>
        <w:tc>
          <w:tcPr>
            <w:tcW w:w="2112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jc w:val="center"/>
            </w:pPr>
            <w:r>
              <w:t>Председатели ЦК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799"/>
        </w:trPr>
        <w:tc>
          <w:tcPr>
            <w:tcW w:w="559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jc w:val="center"/>
            </w:pPr>
            <w:r>
              <w:t>11.</w:t>
            </w:r>
          </w:p>
        </w:tc>
        <w:tc>
          <w:tcPr>
            <w:tcW w:w="5643" w:type="dxa"/>
          </w:tcPr>
          <w:p w:rsidR="0075187E" w:rsidRDefault="004F550B">
            <w:pPr>
              <w:pStyle w:val="TableParagraph"/>
            </w:pPr>
            <w:r>
              <w:t>Рассмотрение графиков проведения:</w:t>
            </w:r>
          </w:p>
          <w:p w:rsidR="0075187E" w:rsidRDefault="004F550B">
            <w:pPr>
              <w:pStyle w:val="TableParagraph"/>
              <w:tabs>
                <w:tab w:val="left" w:pos="791"/>
                <w:tab w:val="left" w:pos="792"/>
              </w:tabs>
            </w:pPr>
            <w:r>
              <w:t>-предметных недель цикла теоретических и практических УД и ПМ.</w:t>
            </w:r>
          </w:p>
          <w:p w:rsidR="0075187E" w:rsidRDefault="004F550B">
            <w:pPr>
              <w:pStyle w:val="TableParagraph"/>
              <w:numPr>
                <w:ilvl w:val="0"/>
                <w:numId w:val="11"/>
              </w:numPr>
              <w:tabs>
                <w:tab w:val="left" w:pos="427"/>
                <w:tab w:val="left" w:pos="428"/>
                <w:tab w:val="left" w:pos="1782"/>
                <w:tab w:val="left" w:pos="2889"/>
                <w:tab w:val="left" w:pos="3923"/>
              </w:tabs>
              <w:ind w:left="0" w:firstLine="0"/>
            </w:pPr>
            <w:r>
              <w:t>посещения</w:t>
            </w:r>
            <w:r>
              <w:tab/>
            </w:r>
            <w:r>
              <w:t>учебных</w:t>
            </w:r>
            <w:r>
              <w:tab/>
              <w:t>занятий</w:t>
            </w:r>
            <w:r>
              <w:tab/>
            </w:r>
            <w:r>
              <w:rPr>
                <w:spacing w:val="-1"/>
              </w:rPr>
              <w:t xml:space="preserve">преподавателей </w:t>
            </w:r>
            <w:r>
              <w:t>администрацией колледжа, методистом</w:t>
            </w:r>
          </w:p>
          <w:p w:rsidR="0075187E" w:rsidRDefault="004F550B">
            <w:pPr>
              <w:pStyle w:val="TableParagraph"/>
              <w:numPr>
                <w:ilvl w:val="0"/>
                <w:numId w:val="11"/>
              </w:numPr>
              <w:tabs>
                <w:tab w:val="left" w:pos="257"/>
              </w:tabs>
              <w:ind w:left="0" w:firstLine="0"/>
            </w:pPr>
            <w:r>
              <w:t>аттестации преподавателей колледжа</w:t>
            </w:r>
          </w:p>
          <w:p w:rsidR="0075187E" w:rsidRDefault="004F550B">
            <w:pPr>
              <w:pStyle w:val="TableParagraph"/>
              <w:numPr>
                <w:ilvl w:val="0"/>
                <w:numId w:val="11"/>
              </w:numPr>
              <w:tabs>
                <w:tab w:val="left" w:pos="317"/>
              </w:tabs>
              <w:ind w:left="0" w:firstLine="0"/>
            </w:pPr>
            <w:r>
              <w:t>проведения конференций</w:t>
            </w:r>
          </w:p>
        </w:tc>
        <w:tc>
          <w:tcPr>
            <w:tcW w:w="1575" w:type="dxa"/>
          </w:tcPr>
          <w:p w:rsidR="0075187E" w:rsidRDefault="004F550B">
            <w:pPr>
              <w:pStyle w:val="TableParagraph"/>
              <w:jc w:val="both"/>
            </w:pPr>
            <w:r>
              <w:t>сентябрь</w:t>
            </w:r>
          </w:p>
        </w:tc>
        <w:tc>
          <w:tcPr>
            <w:tcW w:w="2112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jc w:val="center"/>
            </w:pPr>
            <w:r>
              <w:t>Зам.директора по ТО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050"/>
        </w:trPr>
        <w:tc>
          <w:tcPr>
            <w:tcW w:w="559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jc w:val="center"/>
            </w:pPr>
            <w:r>
              <w:lastRenderedPageBreak/>
              <w:t>12.</w:t>
            </w:r>
          </w:p>
        </w:tc>
        <w:tc>
          <w:tcPr>
            <w:tcW w:w="5643" w:type="dxa"/>
          </w:tcPr>
          <w:p w:rsidR="0075187E" w:rsidRDefault="004F550B">
            <w:pPr>
              <w:pStyle w:val="TableParagraph"/>
              <w:jc w:val="both"/>
            </w:pPr>
            <w:r>
              <w:t xml:space="preserve">Организация методического руководства и внутриколледжного контроля за выполнением Единой         </w:t>
            </w:r>
            <w:r>
              <w:t xml:space="preserve"> методической          темы       колледжа</w:t>
            </w:r>
          </w:p>
          <w:p w:rsidR="0075187E" w:rsidRDefault="004F550B">
            <w:pPr>
              <w:pStyle w:val="TableParagraph"/>
              <w:jc w:val="both"/>
            </w:pPr>
            <w:r>
              <w:t>«Совершенствование системы оценки качества выпускников    с    учетом    требований   стандарта</w:t>
            </w:r>
          </w:p>
          <w:p w:rsidR="0075187E" w:rsidRDefault="004F550B">
            <w:pPr>
              <w:pStyle w:val="TableParagraph"/>
            </w:pPr>
            <w:r>
              <w:t>«Worldskiils Russia» по направлениям:</w:t>
            </w:r>
          </w:p>
          <w:p w:rsidR="0075187E" w:rsidRDefault="004F550B">
            <w:pPr>
              <w:pStyle w:val="TableParagraph"/>
              <w:numPr>
                <w:ilvl w:val="0"/>
                <w:numId w:val="12"/>
              </w:numPr>
              <w:tabs>
                <w:tab w:val="left" w:pos="540"/>
              </w:tabs>
              <w:ind w:left="0" w:firstLine="0"/>
              <w:jc w:val="both"/>
            </w:pPr>
            <w:r>
              <w:t>апробация контрольно-оценочных средств, направленных на проверку знаний, умений</w:t>
            </w:r>
            <w:r>
              <w:t xml:space="preserve"> и ОК в рамках преподаваемых УД, ОК и ПК при изучении профессиональных модулей.</w:t>
            </w:r>
          </w:p>
          <w:p w:rsidR="0075187E" w:rsidRDefault="004F550B">
            <w:pPr>
              <w:pStyle w:val="TableParagraph"/>
              <w:numPr>
                <w:ilvl w:val="0"/>
                <w:numId w:val="12"/>
              </w:numPr>
              <w:tabs>
                <w:tab w:val="left" w:pos="346"/>
              </w:tabs>
              <w:ind w:left="0" w:firstLine="0"/>
              <w:jc w:val="both"/>
            </w:pPr>
            <w:r>
              <w:t>апробация системы оценки качества выпускников с учетом требований стандарта «Ворлдскиллс Россия»</w:t>
            </w:r>
          </w:p>
        </w:tc>
        <w:tc>
          <w:tcPr>
            <w:tcW w:w="1575" w:type="dxa"/>
          </w:tcPr>
          <w:p w:rsidR="0075187E" w:rsidRDefault="004F550B">
            <w:pPr>
              <w:pStyle w:val="TableParagraph"/>
            </w:pPr>
            <w:r>
              <w:t>Согласно графика</w:t>
            </w:r>
          </w:p>
        </w:tc>
        <w:tc>
          <w:tcPr>
            <w:tcW w:w="2112" w:type="dxa"/>
            <w:tcBorders>
              <w:right w:val="single" w:sz="12" w:space="0" w:color="000000"/>
            </w:tcBorders>
          </w:tcPr>
          <w:p w:rsidR="0075187E" w:rsidRDefault="0075187E">
            <w:pPr>
              <w:pStyle w:val="TableParagraph"/>
              <w:rPr>
                <w:b/>
              </w:rPr>
            </w:pPr>
          </w:p>
          <w:p w:rsidR="0075187E" w:rsidRDefault="004F550B">
            <w:pPr>
              <w:pStyle w:val="TableParagraph"/>
              <w:jc w:val="center"/>
            </w:pPr>
            <w:r>
              <w:t>Председатели ЦК Преподаватели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1"/>
        </w:trPr>
        <w:tc>
          <w:tcPr>
            <w:tcW w:w="559" w:type="dxa"/>
            <w:tcBorders>
              <w:left w:val="single" w:sz="12" w:space="0" w:color="000000"/>
            </w:tcBorders>
          </w:tcPr>
          <w:p w:rsidR="0075187E" w:rsidRDefault="0075187E">
            <w:pPr>
              <w:pStyle w:val="TableParagraph"/>
            </w:pPr>
          </w:p>
        </w:tc>
        <w:tc>
          <w:tcPr>
            <w:tcW w:w="5643" w:type="dxa"/>
          </w:tcPr>
          <w:p w:rsidR="0075187E" w:rsidRDefault="004F550B">
            <w:pPr>
              <w:pStyle w:val="TableParagraph"/>
              <w:tabs>
                <w:tab w:val="left" w:pos="731"/>
                <w:tab w:val="left" w:pos="2125"/>
                <w:tab w:val="left" w:pos="2631"/>
                <w:tab w:val="left" w:pos="4853"/>
              </w:tabs>
              <w:rPr>
                <w:b/>
              </w:rPr>
            </w:pPr>
            <w:r>
              <w:rPr>
                <w:b/>
              </w:rPr>
              <w:t>II.</w:t>
            </w:r>
            <w:r>
              <w:rPr>
                <w:b/>
              </w:rPr>
              <w:tab/>
              <w:t>Изучение</w:t>
            </w:r>
            <w:r>
              <w:rPr>
                <w:b/>
              </w:rPr>
              <w:tab/>
              <w:t>и</w:t>
            </w:r>
            <w:r>
              <w:rPr>
                <w:b/>
              </w:rPr>
              <w:tab/>
            </w:r>
            <w:r>
              <w:rPr>
                <w:b/>
              </w:rPr>
              <w:t>распространение</w:t>
            </w:r>
            <w:r>
              <w:rPr>
                <w:b/>
              </w:rPr>
              <w:tab/>
              <w:t>опыта</w:t>
            </w:r>
          </w:p>
          <w:p w:rsidR="0075187E" w:rsidRDefault="004F550B">
            <w:pPr>
              <w:pStyle w:val="TableParagraph"/>
              <w:rPr>
                <w:b/>
              </w:rPr>
            </w:pPr>
            <w:r>
              <w:rPr>
                <w:b/>
              </w:rPr>
              <w:t>преподавателей</w:t>
            </w:r>
          </w:p>
        </w:tc>
        <w:tc>
          <w:tcPr>
            <w:tcW w:w="1575" w:type="dxa"/>
          </w:tcPr>
          <w:p w:rsidR="0075187E" w:rsidRDefault="0075187E">
            <w:pPr>
              <w:pStyle w:val="TableParagraph"/>
            </w:pPr>
          </w:p>
        </w:tc>
        <w:tc>
          <w:tcPr>
            <w:tcW w:w="2112" w:type="dxa"/>
            <w:tcBorders>
              <w:right w:val="single" w:sz="12" w:space="0" w:color="000000"/>
            </w:tcBorders>
          </w:tcPr>
          <w:p w:rsidR="0075187E" w:rsidRDefault="0075187E">
            <w:pPr>
              <w:pStyle w:val="TableParagraph"/>
            </w:pP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90"/>
        </w:trPr>
        <w:tc>
          <w:tcPr>
            <w:tcW w:w="559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</w:pPr>
            <w:r>
              <w:t>1.</w:t>
            </w:r>
          </w:p>
        </w:tc>
        <w:tc>
          <w:tcPr>
            <w:tcW w:w="5643" w:type="dxa"/>
          </w:tcPr>
          <w:p w:rsidR="0075187E" w:rsidRDefault="004F550B">
            <w:pPr>
              <w:pStyle w:val="TableParagraph"/>
              <w:jc w:val="both"/>
            </w:pPr>
            <w:r>
              <w:t>Организация методического руководства и внутриколледжного контроля за выполнением Единой          методической          темы       колледжа</w:t>
            </w:r>
          </w:p>
          <w:p w:rsidR="0075187E" w:rsidRDefault="004F550B">
            <w:pPr>
              <w:pStyle w:val="TableParagraph"/>
              <w:jc w:val="both"/>
            </w:pPr>
            <w:r>
              <w:t xml:space="preserve">«Совершенствование системы оценки качества выпускников     с     учетом  </w:t>
            </w:r>
            <w:r>
              <w:t xml:space="preserve">   требований стандарта</w:t>
            </w:r>
          </w:p>
          <w:p w:rsidR="0075187E" w:rsidRDefault="004F550B">
            <w:pPr>
              <w:pStyle w:val="TableParagraph"/>
            </w:pPr>
            <w:r>
              <w:t>«Worldskiils Russia» по направлениям:</w:t>
            </w:r>
          </w:p>
          <w:p w:rsidR="0075187E" w:rsidRDefault="004F550B">
            <w:pPr>
              <w:pStyle w:val="TableParagraph"/>
              <w:numPr>
                <w:ilvl w:val="0"/>
                <w:numId w:val="13"/>
              </w:numPr>
              <w:tabs>
                <w:tab w:val="left" w:pos="540"/>
              </w:tabs>
              <w:ind w:left="0" w:firstLine="0"/>
              <w:jc w:val="both"/>
            </w:pPr>
            <w:r>
              <w:t>апробация контрольно-оценочных средств, направленных на проверку знаний, умений и ОК в рамках преподаваемых УД, ОК и ПК при изучении профессиональныхмодулей.</w:t>
            </w:r>
          </w:p>
          <w:p w:rsidR="0075187E" w:rsidRDefault="004F550B">
            <w:pPr>
              <w:pStyle w:val="TableParagraph"/>
              <w:numPr>
                <w:ilvl w:val="0"/>
                <w:numId w:val="13"/>
              </w:numPr>
              <w:tabs>
                <w:tab w:val="left" w:pos="346"/>
              </w:tabs>
              <w:ind w:left="0" w:firstLine="0"/>
              <w:jc w:val="both"/>
            </w:pPr>
            <w:r>
              <w:t xml:space="preserve">апробация системы оценки качества </w:t>
            </w:r>
            <w:r>
              <w:t>выпускников с учетом требований стандарта «Ворлдскиллс Россия»</w:t>
            </w:r>
          </w:p>
        </w:tc>
        <w:tc>
          <w:tcPr>
            <w:tcW w:w="1575" w:type="dxa"/>
          </w:tcPr>
          <w:p w:rsidR="0075187E" w:rsidRDefault="004F550B">
            <w:pPr>
              <w:pStyle w:val="TableParagraph"/>
              <w:jc w:val="center"/>
            </w:pPr>
            <w:r>
              <w:t>В течение учебного года</w:t>
            </w:r>
          </w:p>
        </w:tc>
        <w:tc>
          <w:tcPr>
            <w:tcW w:w="2112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jc w:val="center"/>
            </w:pPr>
            <w:r>
              <w:t xml:space="preserve"> Председатели ЦК Преподаватели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570"/>
        </w:trPr>
        <w:tc>
          <w:tcPr>
            <w:tcW w:w="559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</w:pPr>
            <w:r>
              <w:t>2.</w:t>
            </w:r>
          </w:p>
        </w:tc>
        <w:tc>
          <w:tcPr>
            <w:tcW w:w="5643" w:type="dxa"/>
          </w:tcPr>
          <w:p w:rsidR="0075187E" w:rsidRDefault="004F550B">
            <w:pPr>
              <w:pStyle w:val="TableParagraph"/>
            </w:pPr>
            <w:r>
              <w:t>Изучение передового педагогического опыта:</w:t>
            </w:r>
          </w:p>
          <w:p w:rsidR="0075187E" w:rsidRDefault="004F550B">
            <w:pPr>
              <w:pStyle w:val="TableParagraph"/>
              <w:numPr>
                <w:ilvl w:val="0"/>
                <w:numId w:val="14"/>
              </w:numPr>
              <w:tabs>
                <w:tab w:val="left" w:pos="507"/>
              </w:tabs>
              <w:ind w:left="0" w:firstLine="0"/>
            </w:pPr>
            <w:r>
              <w:t>участие в колледжных, региональных, всероссийских мероприятиях по распространению передовог</w:t>
            </w:r>
            <w:r>
              <w:t>о педагогического опыта</w:t>
            </w:r>
          </w:p>
          <w:p w:rsidR="0075187E" w:rsidRDefault="004F550B">
            <w:pPr>
              <w:pStyle w:val="TableParagraph"/>
              <w:numPr>
                <w:ilvl w:val="0"/>
                <w:numId w:val="14"/>
              </w:numPr>
              <w:tabs>
                <w:tab w:val="left" w:pos="612"/>
              </w:tabs>
              <w:ind w:left="0" w:firstLine="0"/>
            </w:pPr>
            <w:r>
              <w:t>изучение материалов, публикуемых в методической литературе</w:t>
            </w:r>
          </w:p>
        </w:tc>
        <w:tc>
          <w:tcPr>
            <w:tcW w:w="1575" w:type="dxa"/>
          </w:tcPr>
          <w:p w:rsidR="0075187E" w:rsidRDefault="004F550B">
            <w:pPr>
              <w:pStyle w:val="TableParagraph"/>
            </w:pPr>
            <w:r>
              <w:t>В течение учебного года</w:t>
            </w:r>
          </w:p>
        </w:tc>
        <w:tc>
          <w:tcPr>
            <w:tcW w:w="2112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jc w:val="both"/>
            </w:pPr>
            <w:r>
              <w:t>Председатели ЦК Преподаватели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90"/>
        </w:trPr>
        <w:tc>
          <w:tcPr>
            <w:tcW w:w="559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</w:pPr>
            <w:r>
              <w:t>3.</w:t>
            </w:r>
          </w:p>
        </w:tc>
        <w:tc>
          <w:tcPr>
            <w:tcW w:w="5643" w:type="dxa"/>
          </w:tcPr>
          <w:p w:rsidR="0075187E" w:rsidRDefault="004F550B">
            <w:pPr>
              <w:pStyle w:val="TableParagraph"/>
              <w:tabs>
                <w:tab w:val="left" w:pos="1709"/>
                <w:tab w:val="left" w:pos="3764"/>
              </w:tabs>
            </w:pPr>
            <w:r>
              <w:t>Организация</w:t>
            </w:r>
            <w:r>
              <w:tab/>
              <w:t>взаимопосещений</w:t>
            </w:r>
            <w:r>
              <w:tab/>
              <w:t>преподавателями</w:t>
            </w:r>
          </w:p>
          <w:p w:rsidR="0075187E" w:rsidRDefault="004F550B">
            <w:pPr>
              <w:pStyle w:val="TableParagraph"/>
            </w:pPr>
            <w:r>
              <w:t>учебных занятий с целью обмена и обобщения опыта</w:t>
            </w:r>
          </w:p>
        </w:tc>
        <w:tc>
          <w:tcPr>
            <w:tcW w:w="1575" w:type="dxa"/>
          </w:tcPr>
          <w:p w:rsidR="0075187E" w:rsidRDefault="004F550B">
            <w:pPr>
              <w:pStyle w:val="TableParagraph"/>
            </w:pPr>
            <w:r>
              <w:t xml:space="preserve">Всоответствии с </w:t>
            </w:r>
            <w:r>
              <w:t>графиком</w:t>
            </w:r>
          </w:p>
        </w:tc>
        <w:tc>
          <w:tcPr>
            <w:tcW w:w="2112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jc w:val="both"/>
            </w:pPr>
            <w:r>
              <w:t>Председатели ЦК преподаватели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75"/>
        </w:trPr>
        <w:tc>
          <w:tcPr>
            <w:tcW w:w="559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</w:pPr>
            <w:r>
              <w:t>4.</w:t>
            </w:r>
          </w:p>
        </w:tc>
        <w:tc>
          <w:tcPr>
            <w:tcW w:w="5643" w:type="dxa"/>
          </w:tcPr>
          <w:p w:rsidR="0075187E" w:rsidRDefault="004F550B">
            <w:pPr>
              <w:pStyle w:val="TableParagraph"/>
            </w:pPr>
            <w:r>
              <w:t>Изучение и обобщение опыта преподавателей, аттестующихся на квалификационную категорию</w:t>
            </w:r>
          </w:p>
        </w:tc>
        <w:tc>
          <w:tcPr>
            <w:tcW w:w="1575" w:type="dxa"/>
          </w:tcPr>
          <w:p w:rsidR="0075187E" w:rsidRDefault="004F550B">
            <w:pPr>
              <w:pStyle w:val="TableParagraph"/>
            </w:pPr>
            <w:r>
              <w:t>В течение учебного года</w:t>
            </w:r>
          </w:p>
        </w:tc>
        <w:tc>
          <w:tcPr>
            <w:tcW w:w="2112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</w:pPr>
            <w:r>
              <w:t>Преподаватели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6"/>
        </w:trPr>
        <w:tc>
          <w:tcPr>
            <w:tcW w:w="559" w:type="dxa"/>
            <w:tcBorders>
              <w:left w:val="single" w:sz="12" w:space="0" w:color="000000"/>
            </w:tcBorders>
          </w:tcPr>
          <w:p w:rsidR="0075187E" w:rsidRDefault="0075187E">
            <w:pPr>
              <w:pStyle w:val="TableParagraph"/>
            </w:pPr>
          </w:p>
        </w:tc>
        <w:tc>
          <w:tcPr>
            <w:tcW w:w="5643" w:type="dxa"/>
          </w:tcPr>
          <w:p w:rsidR="0075187E" w:rsidRDefault="004F550B">
            <w:pPr>
              <w:pStyle w:val="TableParagraph"/>
              <w:rPr>
                <w:b/>
              </w:rPr>
            </w:pPr>
            <w:r>
              <w:rPr>
                <w:b/>
              </w:rPr>
              <w:t>III. Методическая работа преподавателей</w:t>
            </w:r>
          </w:p>
        </w:tc>
        <w:tc>
          <w:tcPr>
            <w:tcW w:w="1575" w:type="dxa"/>
          </w:tcPr>
          <w:p w:rsidR="0075187E" w:rsidRDefault="0075187E">
            <w:pPr>
              <w:pStyle w:val="TableParagraph"/>
            </w:pPr>
          </w:p>
        </w:tc>
        <w:tc>
          <w:tcPr>
            <w:tcW w:w="2112" w:type="dxa"/>
            <w:tcBorders>
              <w:right w:val="single" w:sz="12" w:space="0" w:color="000000"/>
            </w:tcBorders>
          </w:tcPr>
          <w:p w:rsidR="0075187E" w:rsidRDefault="0075187E">
            <w:pPr>
              <w:pStyle w:val="TableParagraph"/>
            </w:pP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025"/>
        </w:trPr>
        <w:tc>
          <w:tcPr>
            <w:tcW w:w="559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jc w:val="right"/>
            </w:pPr>
            <w:r>
              <w:t>1.</w:t>
            </w:r>
          </w:p>
        </w:tc>
        <w:tc>
          <w:tcPr>
            <w:tcW w:w="5643" w:type="dxa"/>
          </w:tcPr>
          <w:p w:rsidR="0075187E" w:rsidRDefault="004F550B">
            <w:pPr>
              <w:pStyle w:val="TableParagraph"/>
              <w:jc w:val="both"/>
            </w:pPr>
            <w:r>
              <w:t xml:space="preserve">Методическая работа по формированию </w:t>
            </w:r>
            <w:r>
              <w:t>содержания Государственной итоговой аттестации (тематики ВКР) и закреплению тематики за студентами исогласование с работодателями</w:t>
            </w:r>
          </w:p>
        </w:tc>
        <w:tc>
          <w:tcPr>
            <w:tcW w:w="1575" w:type="dxa"/>
          </w:tcPr>
          <w:p w:rsidR="0075187E" w:rsidRDefault="004F550B">
            <w:pPr>
              <w:pStyle w:val="TableParagraph"/>
            </w:pPr>
            <w:r>
              <w:t>В течение учебного года</w:t>
            </w:r>
          </w:p>
        </w:tc>
        <w:tc>
          <w:tcPr>
            <w:tcW w:w="2112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</w:pPr>
            <w:r>
              <w:t>Председатели ЦК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25"/>
        </w:trPr>
        <w:tc>
          <w:tcPr>
            <w:tcW w:w="559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jc w:val="right"/>
            </w:pPr>
            <w:r>
              <w:t>2.</w:t>
            </w:r>
          </w:p>
        </w:tc>
        <w:tc>
          <w:tcPr>
            <w:tcW w:w="5643" w:type="dxa"/>
          </w:tcPr>
          <w:p w:rsidR="0075187E" w:rsidRDefault="004F550B">
            <w:pPr>
              <w:pStyle w:val="TableParagraph"/>
              <w:tabs>
                <w:tab w:val="left" w:pos="1491"/>
                <w:tab w:val="left" w:pos="2529"/>
                <w:tab w:val="left" w:pos="4379"/>
                <w:tab w:val="left" w:pos="4698"/>
              </w:tabs>
            </w:pPr>
            <w:r>
              <w:t>Оказание</w:t>
            </w:r>
            <w:r>
              <w:tab/>
              <w:t>помощи</w:t>
            </w:r>
            <w:r>
              <w:tab/>
              <w:t>преподавателям</w:t>
            </w:r>
            <w:r>
              <w:tab/>
              <w:t>в</w:t>
            </w:r>
            <w:r>
              <w:tab/>
              <w:t>подборе</w:t>
            </w:r>
          </w:p>
          <w:p w:rsidR="0075187E" w:rsidRDefault="004F550B">
            <w:pPr>
              <w:pStyle w:val="TableParagraph"/>
            </w:pPr>
            <w:r>
              <w:t xml:space="preserve">методических материалов для занятий, </w:t>
            </w:r>
            <w:r>
              <w:t>открытых уроков, внеклассных мероприятий</w:t>
            </w:r>
          </w:p>
        </w:tc>
        <w:tc>
          <w:tcPr>
            <w:tcW w:w="1575" w:type="dxa"/>
          </w:tcPr>
          <w:p w:rsidR="0075187E" w:rsidRDefault="004F550B">
            <w:pPr>
              <w:pStyle w:val="TableParagraph"/>
            </w:pPr>
            <w:r>
              <w:t>В течение</w:t>
            </w:r>
          </w:p>
          <w:p w:rsidR="0075187E" w:rsidRDefault="004F550B">
            <w:pPr>
              <w:pStyle w:val="TableParagraph"/>
            </w:pPr>
            <w:r>
              <w:t>учебного года</w:t>
            </w:r>
          </w:p>
        </w:tc>
        <w:tc>
          <w:tcPr>
            <w:tcW w:w="2112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</w:pPr>
            <w:r>
              <w:t>Председатели ЦК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29"/>
        </w:trPr>
        <w:tc>
          <w:tcPr>
            <w:tcW w:w="559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jc w:val="right"/>
            </w:pPr>
            <w:r>
              <w:t>3.</w:t>
            </w:r>
          </w:p>
        </w:tc>
        <w:tc>
          <w:tcPr>
            <w:tcW w:w="5643" w:type="dxa"/>
          </w:tcPr>
          <w:p w:rsidR="0075187E" w:rsidRDefault="004F550B">
            <w:pPr>
              <w:pStyle w:val="TableParagraph"/>
            </w:pPr>
            <w:r>
              <w:t>Оказание помощи преподавателям, занимающихся инновационной и исследовательской работой</w:t>
            </w:r>
          </w:p>
        </w:tc>
        <w:tc>
          <w:tcPr>
            <w:tcW w:w="1575" w:type="dxa"/>
          </w:tcPr>
          <w:p w:rsidR="0075187E" w:rsidRDefault="004F550B">
            <w:pPr>
              <w:pStyle w:val="TableParagraph"/>
            </w:pPr>
            <w:r>
              <w:t>В течение учебного года</w:t>
            </w:r>
          </w:p>
        </w:tc>
        <w:tc>
          <w:tcPr>
            <w:tcW w:w="2112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</w:pPr>
            <w:r>
              <w:t>Председатели ЦК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45"/>
        </w:trPr>
        <w:tc>
          <w:tcPr>
            <w:tcW w:w="559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jc w:val="right"/>
            </w:pPr>
            <w:r>
              <w:t>4.</w:t>
            </w:r>
          </w:p>
        </w:tc>
        <w:tc>
          <w:tcPr>
            <w:tcW w:w="5643" w:type="dxa"/>
          </w:tcPr>
          <w:p w:rsidR="0075187E" w:rsidRDefault="004F550B">
            <w:pPr>
              <w:pStyle w:val="TableParagraph"/>
              <w:jc w:val="both"/>
            </w:pPr>
            <w:r>
              <w:t xml:space="preserve">Консультации преподавателей по вопросам составления учебно - методической документации </w:t>
            </w:r>
          </w:p>
        </w:tc>
        <w:tc>
          <w:tcPr>
            <w:tcW w:w="1575" w:type="dxa"/>
          </w:tcPr>
          <w:p w:rsidR="0075187E" w:rsidRDefault="004F550B">
            <w:pPr>
              <w:pStyle w:val="TableParagraph"/>
            </w:pPr>
            <w:r>
              <w:t>В течение учебного года</w:t>
            </w:r>
          </w:p>
        </w:tc>
        <w:tc>
          <w:tcPr>
            <w:tcW w:w="2112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</w:pPr>
            <w:r>
              <w:t>Председатели ЦК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04"/>
        </w:trPr>
        <w:tc>
          <w:tcPr>
            <w:tcW w:w="559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jc w:val="right"/>
            </w:pPr>
            <w:r>
              <w:t>5.</w:t>
            </w:r>
          </w:p>
        </w:tc>
        <w:tc>
          <w:tcPr>
            <w:tcW w:w="5643" w:type="dxa"/>
          </w:tcPr>
          <w:p w:rsidR="0075187E" w:rsidRDefault="004F550B">
            <w:pPr>
              <w:pStyle w:val="TableParagraph"/>
              <w:tabs>
                <w:tab w:val="left" w:pos="2944"/>
              </w:tabs>
            </w:pPr>
            <w:r>
              <w:t>Подготовка информации</w:t>
            </w:r>
            <w:r>
              <w:tab/>
              <w:t>и списка литературы по актуальным проблемам обучения и воспитания</w:t>
            </w:r>
          </w:p>
        </w:tc>
        <w:tc>
          <w:tcPr>
            <w:tcW w:w="1575" w:type="dxa"/>
          </w:tcPr>
          <w:p w:rsidR="0075187E" w:rsidRDefault="004F550B">
            <w:pPr>
              <w:pStyle w:val="TableParagraph"/>
            </w:pPr>
            <w:r>
              <w:t>В течение учебного года</w:t>
            </w:r>
          </w:p>
        </w:tc>
        <w:tc>
          <w:tcPr>
            <w:tcW w:w="2112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jc w:val="center"/>
            </w:pPr>
            <w:r>
              <w:t>Библиотекарь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27"/>
        </w:trPr>
        <w:tc>
          <w:tcPr>
            <w:tcW w:w="559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jc w:val="right"/>
            </w:pPr>
            <w:r>
              <w:t>6.</w:t>
            </w:r>
          </w:p>
        </w:tc>
        <w:tc>
          <w:tcPr>
            <w:tcW w:w="5643" w:type="dxa"/>
          </w:tcPr>
          <w:p w:rsidR="0075187E" w:rsidRDefault="004F550B">
            <w:pPr>
              <w:pStyle w:val="TableParagraph"/>
              <w:tabs>
                <w:tab w:val="left" w:pos="2756"/>
                <w:tab w:val="left" w:pos="5305"/>
              </w:tabs>
            </w:pPr>
            <w:r>
              <w:t>Методическая помощь в оформлении документации преподавателям,аттестующимсянаквалификационную категорию</w:t>
            </w:r>
          </w:p>
        </w:tc>
        <w:tc>
          <w:tcPr>
            <w:tcW w:w="1575" w:type="dxa"/>
          </w:tcPr>
          <w:p w:rsidR="0075187E" w:rsidRDefault="004F550B">
            <w:pPr>
              <w:pStyle w:val="TableParagraph"/>
            </w:pPr>
            <w:r>
              <w:t>В течение учебного</w:t>
            </w:r>
          </w:p>
          <w:p w:rsidR="0075187E" w:rsidRDefault="004F550B">
            <w:pPr>
              <w:pStyle w:val="TableParagraph"/>
            </w:pPr>
            <w:r>
              <w:t>года</w:t>
            </w:r>
          </w:p>
        </w:tc>
        <w:tc>
          <w:tcPr>
            <w:tcW w:w="2112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jc w:val="center"/>
            </w:pPr>
            <w:r>
              <w:t>Зам.директор по ТО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7"/>
        </w:trPr>
        <w:tc>
          <w:tcPr>
            <w:tcW w:w="559" w:type="dxa"/>
            <w:tcBorders>
              <w:left w:val="single" w:sz="12" w:space="0" w:color="000000"/>
            </w:tcBorders>
          </w:tcPr>
          <w:p w:rsidR="0075187E" w:rsidRDefault="0075187E">
            <w:pPr>
              <w:pStyle w:val="TableParagraph"/>
            </w:pPr>
          </w:p>
        </w:tc>
        <w:tc>
          <w:tcPr>
            <w:tcW w:w="5643" w:type="dxa"/>
          </w:tcPr>
          <w:p w:rsidR="0075187E" w:rsidRDefault="004F550B">
            <w:pPr>
              <w:pStyle w:val="TableParagraph"/>
              <w:rPr>
                <w:b/>
              </w:rPr>
            </w:pPr>
            <w:r>
              <w:rPr>
                <w:b/>
              </w:rPr>
              <w:t>IV. Повышение профессионального мастерства</w:t>
            </w:r>
          </w:p>
        </w:tc>
        <w:tc>
          <w:tcPr>
            <w:tcW w:w="1575" w:type="dxa"/>
          </w:tcPr>
          <w:p w:rsidR="0075187E" w:rsidRDefault="0075187E">
            <w:pPr>
              <w:pStyle w:val="TableParagraph"/>
            </w:pPr>
          </w:p>
        </w:tc>
        <w:tc>
          <w:tcPr>
            <w:tcW w:w="2112" w:type="dxa"/>
            <w:tcBorders>
              <w:right w:val="single" w:sz="12" w:space="0" w:color="000000"/>
            </w:tcBorders>
          </w:tcPr>
          <w:p w:rsidR="0075187E" w:rsidRDefault="0075187E">
            <w:pPr>
              <w:pStyle w:val="TableParagraph"/>
            </w:pP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71"/>
        </w:trPr>
        <w:tc>
          <w:tcPr>
            <w:tcW w:w="559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jc w:val="right"/>
            </w:pPr>
            <w:r>
              <w:lastRenderedPageBreak/>
              <w:t>1.</w:t>
            </w:r>
          </w:p>
        </w:tc>
        <w:tc>
          <w:tcPr>
            <w:tcW w:w="5643" w:type="dxa"/>
          </w:tcPr>
          <w:p w:rsidR="0075187E" w:rsidRDefault="004F550B">
            <w:pPr>
              <w:pStyle w:val="TableParagraph"/>
            </w:pPr>
            <w:r>
              <w:t>Участие преподавателей в семинарах /вебинарах</w:t>
            </w:r>
          </w:p>
        </w:tc>
        <w:tc>
          <w:tcPr>
            <w:tcW w:w="1575" w:type="dxa"/>
          </w:tcPr>
          <w:p w:rsidR="0075187E" w:rsidRDefault="004F550B">
            <w:pPr>
              <w:pStyle w:val="TableParagraph"/>
            </w:pPr>
            <w:r>
              <w:t>По плану</w:t>
            </w:r>
          </w:p>
        </w:tc>
        <w:tc>
          <w:tcPr>
            <w:tcW w:w="2112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</w:pPr>
            <w:r>
              <w:t>Преподаватели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63"/>
        </w:trPr>
        <w:tc>
          <w:tcPr>
            <w:tcW w:w="559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jc w:val="right"/>
            </w:pPr>
            <w:r>
              <w:t>2.</w:t>
            </w:r>
          </w:p>
        </w:tc>
        <w:tc>
          <w:tcPr>
            <w:tcW w:w="5643" w:type="dxa"/>
          </w:tcPr>
          <w:p w:rsidR="0075187E" w:rsidRDefault="004F550B">
            <w:pPr>
              <w:pStyle w:val="TableParagraph"/>
              <w:tabs>
                <w:tab w:val="left" w:pos="1633"/>
                <w:tab w:val="left" w:pos="4557"/>
              </w:tabs>
            </w:pPr>
            <w:r>
              <w:t>Декадыпредметно-цикловых</w:t>
            </w:r>
            <w:r>
              <w:rPr>
                <w:spacing w:val="-1"/>
              </w:rPr>
              <w:t xml:space="preserve">комиссий </w:t>
            </w:r>
            <w:r>
              <w:t>теоретических и практических дисциплин</w:t>
            </w:r>
          </w:p>
        </w:tc>
        <w:tc>
          <w:tcPr>
            <w:tcW w:w="1575" w:type="dxa"/>
          </w:tcPr>
          <w:p w:rsidR="0075187E" w:rsidRDefault="004F550B">
            <w:pPr>
              <w:pStyle w:val="TableParagraph"/>
            </w:pPr>
            <w:r>
              <w:t>ноябрь- апрель</w:t>
            </w:r>
          </w:p>
        </w:tc>
        <w:tc>
          <w:tcPr>
            <w:tcW w:w="2112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jc w:val="both"/>
            </w:pPr>
            <w:r>
              <w:t>Председатели ЦК</w:t>
            </w:r>
          </w:p>
          <w:p w:rsidR="0075187E" w:rsidRDefault="0075187E">
            <w:pPr>
              <w:pStyle w:val="TableParagraph"/>
              <w:jc w:val="center"/>
            </w:pP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23"/>
        </w:trPr>
        <w:tc>
          <w:tcPr>
            <w:tcW w:w="559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jc w:val="right"/>
            </w:pPr>
            <w:r>
              <w:t>3.</w:t>
            </w:r>
          </w:p>
        </w:tc>
        <w:tc>
          <w:tcPr>
            <w:tcW w:w="5643" w:type="dxa"/>
          </w:tcPr>
          <w:p w:rsidR="0075187E" w:rsidRDefault="004F550B">
            <w:pPr>
              <w:pStyle w:val="TableParagraph"/>
              <w:tabs>
                <w:tab w:val="left" w:pos="2041"/>
                <w:tab w:val="left" w:pos="4176"/>
              </w:tabs>
            </w:pPr>
            <w:r>
              <w:t>Проведениеметодической</w:t>
            </w:r>
            <w:r>
              <w:rPr>
                <w:spacing w:val="-1"/>
              </w:rPr>
              <w:t xml:space="preserve">конференции </w:t>
            </w:r>
            <w:r>
              <w:t>преподавателей</w:t>
            </w:r>
          </w:p>
        </w:tc>
        <w:tc>
          <w:tcPr>
            <w:tcW w:w="1575" w:type="dxa"/>
          </w:tcPr>
          <w:p w:rsidR="0075187E" w:rsidRDefault="004F550B">
            <w:pPr>
              <w:pStyle w:val="TableParagraph"/>
              <w:jc w:val="center"/>
            </w:pPr>
            <w:r>
              <w:t>май</w:t>
            </w:r>
          </w:p>
        </w:tc>
        <w:tc>
          <w:tcPr>
            <w:tcW w:w="2112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</w:pPr>
            <w:r>
              <w:t>Зам.директор по ТО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5"/>
        </w:trPr>
        <w:tc>
          <w:tcPr>
            <w:tcW w:w="559" w:type="dxa"/>
            <w:tcBorders>
              <w:left w:val="single" w:sz="12" w:space="0" w:color="000000"/>
            </w:tcBorders>
          </w:tcPr>
          <w:p w:rsidR="0075187E" w:rsidRDefault="0075187E">
            <w:pPr>
              <w:pStyle w:val="TableParagraph"/>
            </w:pPr>
          </w:p>
        </w:tc>
        <w:tc>
          <w:tcPr>
            <w:tcW w:w="5643" w:type="dxa"/>
          </w:tcPr>
          <w:p w:rsidR="0075187E" w:rsidRDefault="004F550B">
            <w:pPr>
              <w:pStyle w:val="TableParagraph"/>
              <w:rPr>
                <w:b/>
              </w:rPr>
            </w:pPr>
            <w:r>
              <w:rPr>
                <w:b/>
              </w:rPr>
              <w:t>V. Информационная работа</w:t>
            </w:r>
          </w:p>
        </w:tc>
        <w:tc>
          <w:tcPr>
            <w:tcW w:w="1575" w:type="dxa"/>
          </w:tcPr>
          <w:p w:rsidR="0075187E" w:rsidRDefault="0075187E">
            <w:pPr>
              <w:pStyle w:val="TableParagraph"/>
            </w:pPr>
          </w:p>
        </w:tc>
        <w:tc>
          <w:tcPr>
            <w:tcW w:w="2112" w:type="dxa"/>
            <w:tcBorders>
              <w:right w:val="single" w:sz="12" w:space="0" w:color="000000"/>
            </w:tcBorders>
          </w:tcPr>
          <w:p w:rsidR="0075187E" w:rsidRDefault="0075187E">
            <w:pPr>
              <w:pStyle w:val="TableParagraph"/>
            </w:pP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056"/>
        </w:trPr>
        <w:tc>
          <w:tcPr>
            <w:tcW w:w="559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jc w:val="right"/>
            </w:pPr>
            <w:r>
              <w:t>1.</w:t>
            </w:r>
          </w:p>
        </w:tc>
        <w:tc>
          <w:tcPr>
            <w:tcW w:w="5643" w:type="dxa"/>
          </w:tcPr>
          <w:p w:rsidR="0075187E" w:rsidRDefault="004F550B">
            <w:pPr>
              <w:pStyle w:val="TableParagraph"/>
            </w:pPr>
            <w:r>
              <w:t xml:space="preserve">Изучение нормативных </w:t>
            </w:r>
            <w:r>
              <w:t>документов:</w:t>
            </w:r>
          </w:p>
          <w:p w:rsidR="0075187E" w:rsidRDefault="004F550B">
            <w:pPr>
              <w:pStyle w:val="TableParagraph"/>
              <w:numPr>
                <w:ilvl w:val="0"/>
                <w:numId w:val="15"/>
              </w:numPr>
              <w:tabs>
                <w:tab w:val="left" w:pos="322"/>
              </w:tabs>
              <w:ind w:left="0" w:firstLine="0"/>
              <w:jc w:val="both"/>
            </w:pPr>
            <w:r>
              <w:t>методических писем, приказов, постановлений РФ и Министерства образования и науки РТ</w:t>
            </w:r>
          </w:p>
          <w:p w:rsidR="0075187E" w:rsidRDefault="004F550B">
            <w:pPr>
              <w:pStyle w:val="TableParagraph"/>
              <w:numPr>
                <w:ilvl w:val="0"/>
                <w:numId w:val="15"/>
              </w:numPr>
              <w:tabs>
                <w:tab w:val="left" w:pos="257"/>
              </w:tabs>
              <w:ind w:left="0" w:firstLine="0"/>
              <w:jc w:val="both"/>
            </w:pPr>
            <w:r>
              <w:t>п</w:t>
            </w:r>
            <w:r>
              <w:t>рограммно-методического обеспечения.</w:t>
            </w:r>
          </w:p>
        </w:tc>
        <w:tc>
          <w:tcPr>
            <w:tcW w:w="1575" w:type="dxa"/>
          </w:tcPr>
          <w:p w:rsidR="0075187E" w:rsidRDefault="004F550B">
            <w:pPr>
              <w:pStyle w:val="TableParagraph"/>
            </w:pPr>
            <w:r>
              <w:t>В течение учебного года</w:t>
            </w:r>
          </w:p>
        </w:tc>
        <w:tc>
          <w:tcPr>
            <w:tcW w:w="2112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jc w:val="center"/>
            </w:pPr>
            <w:r>
              <w:t>Администрация  Председатели ЦК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14"/>
        </w:trPr>
        <w:tc>
          <w:tcPr>
            <w:tcW w:w="559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jc w:val="right"/>
            </w:pPr>
            <w:r>
              <w:t>2.</w:t>
            </w:r>
          </w:p>
        </w:tc>
        <w:tc>
          <w:tcPr>
            <w:tcW w:w="5643" w:type="dxa"/>
          </w:tcPr>
          <w:p w:rsidR="0075187E" w:rsidRDefault="004F550B">
            <w:pPr>
              <w:pStyle w:val="TableParagraph"/>
              <w:tabs>
                <w:tab w:val="left" w:pos="2069"/>
                <w:tab w:val="left" w:pos="3916"/>
              </w:tabs>
            </w:pPr>
            <w:r>
              <w:t>Информирование преподавателей о методических достижениях,</w:t>
            </w:r>
            <w:r>
              <w:t>разработках,</w:t>
            </w:r>
            <w:r>
              <w:rPr>
                <w:spacing w:val="-1"/>
              </w:rPr>
              <w:t>рекомендациях,</w:t>
            </w:r>
            <w:r>
              <w:t>н</w:t>
            </w:r>
            <w:r>
              <w:t>ормативно-правовогообеспечениячерезсайт колледжа</w:t>
            </w:r>
          </w:p>
        </w:tc>
        <w:tc>
          <w:tcPr>
            <w:tcW w:w="1575" w:type="dxa"/>
          </w:tcPr>
          <w:p w:rsidR="0075187E" w:rsidRDefault="004F550B">
            <w:pPr>
              <w:pStyle w:val="TableParagraph"/>
            </w:pPr>
            <w:r>
              <w:t>В течение учебного года</w:t>
            </w:r>
          </w:p>
        </w:tc>
        <w:tc>
          <w:tcPr>
            <w:tcW w:w="2112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</w:pPr>
            <w:r>
              <w:t>Председатели ЦК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371"/>
        </w:trPr>
        <w:tc>
          <w:tcPr>
            <w:tcW w:w="559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jc w:val="right"/>
            </w:pPr>
            <w:r>
              <w:t>3.</w:t>
            </w:r>
          </w:p>
        </w:tc>
        <w:tc>
          <w:tcPr>
            <w:tcW w:w="5643" w:type="dxa"/>
          </w:tcPr>
          <w:p w:rsidR="0075187E" w:rsidRDefault="004F550B">
            <w:pPr>
              <w:pStyle w:val="TableParagraph"/>
              <w:tabs>
                <w:tab w:val="left" w:pos="1517"/>
                <w:tab w:val="left" w:pos="2527"/>
                <w:tab w:val="left" w:pos="3730"/>
                <w:tab w:val="left" w:pos="4411"/>
              </w:tabs>
            </w:pPr>
            <w:r>
              <w:t>Создание</w:t>
            </w:r>
            <w:r>
              <w:tab/>
              <w:t>банка</w:t>
            </w:r>
            <w:r>
              <w:tab/>
              <w:t>данных</w:t>
            </w:r>
            <w:r>
              <w:tab/>
              <w:t>по</w:t>
            </w:r>
            <w:r>
              <w:tab/>
              <w:t>различным направлениям деятельности:</w:t>
            </w:r>
          </w:p>
          <w:p w:rsidR="0075187E" w:rsidRDefault="004F550B">
            <w:pPr>
              <w:pStyle w:val="TableParagraph"/>
              <w:tabs>
                <w:tab w:val="left" w:pos="755"/>
                <w:tab w:val="left" w:pos="756"/>
                <w:tab w:val="left" w:pos="3540"/>
                <w:tab w:val="left" w:pos="5293"/>
              </w:tabs>
            </w:pPr>
            <w:r>
              <w:t xml:space="preserve">- </w:t>
            </w:r>
            <w:r>
              <w:t>учебно-методическихкомплексов</w:t>
            </w:r>
            <w:r>
              <w:tab/>
              <w:t>по специальностям, реализуемым в колледже</w:t>
            </w:r>
          </w:p>
          <w:p w:rsidR="0075187E" w:rsidRDefault="004F550B">
            <w:pPr>
              <w:pStyle w:val="TableParagraph"/>
              <w:numPr>
                <w:ilvl w:val="0"/>
                <w:numId w:val="16"/>
              </w:numPr>
              <w:tabs>
                <w:tab w:val="left" w:pos="353"/>
                <w:tab w:val="left" w:pos="3513"/>
              </w:tabs>
              <w:ind w:left="0" w:firstLine="0"/>
            </w:pPr>
            <w:r>
              <w:t>контрольно-измерительных</w:t>
            </w:r>
            <w:r>
              <w:tab/>
              <w:t>и диагностических материалов</w:t>
            </w:r>
          </w:p>
          <w:p w:rsidR="0075187E" w:rsidRDefault="004F550B">
            <w:pPr>
              <w:pStyle w:val="TableParagraph"/>
              <w:numPr>
                <w:ilvl w:val="0"/>
                <w:numId w:val="16"/>
              </w:numPr>
              <w:tabs>
                <w:tab w:val="left" w:pos="257"/>
              </w:tabs>
              <w:ind w:left="0" w:firstLine="0"/>
            </w:pPr>
            <w:r>
              <w:t>тематики курсовых и дипломных работ</w:t>
            </w:r>
          </w:p>
          <w:p w:rsidR="0075187E" w:rsidRDefault="004F550B">
            <w:pPr>
              <w:pStyle w:val="TableParagraph"/>
              <w:numPr>
                <w:ilvl w:val="0"/>
                <w:numId w:val="16"/>
              </w:numPr>
              <w:tabs>
                <w:tab w:val="left" w:pos="274"/>
              </w:tabs>
              <w:ind w:left="0" w:firstLine="0"/>
            </w:pPr>
            <w:r>
              <w:t>банк данных педагогического состава (повышение квалификации, аттестации)</w:t>
            </w:r>
          </w:p>
        </w:tc>
        <w:tc>
          <w:tcPr>
            <w:tcW w:w="1575" w:type="dxa"/>
          </w:tcPr>
          <w:p w:rsidR="0075187E" w:rsidRDefault="004F550B">
            <w:pPr>
              <w:pStyle w:val="TableParagraph"/>
            </w:pPr>
            <w:r>
              <w:t>В течение учебного года</w:t>
            </w:r>
          </w:p>
        </w:tc>
        <w:tc>
          <w:tcPr>
            <w:tcW w:w="2112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</w:pPr>
            <w:r>
              <w:t>Председатели ЦК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1"/>
        </w:trPr>
        <w:tc>
          <w:tcPr>
            <w:tcW w:w="559" w:type="dxa"/>
            <w:tcBorders>
              <w:left w:val="single" w:sz="12" w:space="0" w:color="000000"/>
            </w:tcBorders>
          </w:tcPr>
          <w:p w:rsidR="0075187E" w:rsidRDefault="0075187E">
            <w:pPr>
              <w:pStyle w:val="TableParagraph"/>
            </w:pPr>
          </w:p>
        </w:tc>
        <w:tc>
          <w:tcPr>
            <w:tcW w:w="5643" w:type="dxa"/>
          </w:tcPr>
          <w:p w:rsidR="0075187E" w:rsidRDefault="004F550B">
            <w:pPr>
              <w:pStyle w:val="TableParagraph"/>
              <w:tabs>
                <w:tab w:val="left" w:pos="3214"/>
              </w:tabs>
              <w:rPr>
                <w:b/>
              </w:rPr>
            </w:pPr>
            <w:r>
              <w:rPr>
                <w:b/>
              </w:rPr>
              <w:t>VI. Научно -методическая</w:t>
            </w:r>
            <w:r>
              <w:rPr>
                <w:b/>
              </w:rPr>
              <w:tab/>
              <w:t>и исследовательская</w:t>
            </w:r>
          </w:p>
          <w:p w:rsidR="0075187E" w:rsidRDefault="004F550B">
            <w:pPr>
              <w:pStyle w:val="TableParagraph"/>
              <w:rPr>
                <w:b/>
              </w:rPr>
            </w:pPr>
            <w:r>
              <w:rPr>
                <w:b/>
              </w:rPr>
              <w:t>работа</w:t>
            </w:r>
            <w:r>
              <w:rPr>
                <w:b/>
              </w:rPr>
              <w:t xml:space="preserve"> преподавателей и студентов</w:t>
            </w:r>
          </w:p>
        </w:tc>
        <w:tc>
          <w:tcPr>
            <w:tcW w:w="1575" w:type="dxa"/>
          </w:tcPr>
          <w:p w:rsidR="0075187E" w:rsidRDefault="0075187E">
            <w:pPr>
              <w:pStyle w:val="TableParagraph"/>
            </w:pPr>
          </w:p>
        </w:tc>
        <w:tc>
          <w:tcPr>
            <w:tcW w:w="2112" w:type="dxa"/>
            <w:tcBorders>
              <w:right w:val="single" w:sz="12" w:space="0" w:color="000000"/>
            </w:tcBorders>
          </w:tcPr>
          <w:p w:rsidR="0075187E" w:rsidRDefault="0075187E">
            <w:pPr>
              <w:pStyle w:val="TableParagraph"/>
            </w:pP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984"/>
        </w:trPr>
        <w:tc>
          <w:tcPr>
            <w:tcW w:w="559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jc w:val="right"/>
            </w:pPr>
            <w:r>
              <w:t>1.</w:t>
            </w:r>
          </w:p>
        </w:tc>
        <w:tc>
          <w:tcPr>
            <w:tcW w:w="5643" w:type="dxa"/>
          </w:tcPr>
          <w:p w:rsidR="0075187E" w:rsidRDefault="004F550B">
            <w:pPr>
              <w:pStyle w:val="TableParagraph"/>
              <w:jc w:val="both"/>
            </w:pPr>
            <w:r>
              <w:t>Организация и проведение методической конференции преподавателей ««Совершенствование системы оценки качества выпускников с учетом требований стандарта «Worldskiils Russia»</w:t>
            </w:r>
          </w:p>
        </w:tc>
        <w:tc>
          <w:tcPr>
            <w:tcW w:w="1575" w:type="dxa"/>
          </w:tcPr>
          <w:p w:rsidR="0075187E" w:rsidRDefault="004F550B">
            <w:pPr>
              <w:pStyle w:val="TableParagraph"/>
              <w:ind w:firstLineChars="50" w:firstLine="110"/>
            </w:pPr>
            <w:r>
              <w:t>Май</w:t>
            </w:r>
          </w:p>
        </w:tc>
        <w:tc>
          <w:tcPr>
            <w:tcW w:w="2112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rPr>
                <w:iCs/>
              </w:rPr>
            </w:pPr>
            <w:r>
              <w:rPr>
                <w:iCs/>
              </w:rPr>
              <w:t>Председатели ЦК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80"/>
        </w:trPr>
        <w:tc>
          <w:tcPr>
            <w:tcW w:w="559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jc w:val="right"/>
            </w:pPr>
            <w:r>
              <w:t>2.</w:t>
            </w:r>
          </w:p>
        </w:tc>
        <w:tc>
          <w:tcPr>
            <w:tcW w:w="5643" w:type="dxa"/>
          </w:tcPr>
          <w:p w:rsidR="0075187E" w:rsidRDefault="004F550B">
            <w:pPr>
              <w:pStyle w:val="TableParagraph"/>
            </w:pPr>
            <w:r>
              <w:t xml:space="preserve">Участие в конкурсах, </w:t>
            </w:r>
            <w:r>
              <w:t>конференциях, олимпиадах различного уровня</w:t>
            </w:r>
          </w:p>
        </w:tc>
        <w:tc>
          <w:tcPr>
            <w:tcW w:w="1575" w:type="dxa"/>
          </w:tcPr>
          <w:p w:rsidR="0075187E" w:rsidRDefault="004F550B">
            <w:pPr>
              <w:pStyle w:val="TableParagraph"/>
            </w:pPr>
            <w:r>
              <w:t>Втечение учебного года</w:t>
            </w:r>
          </w:p>
        </w:tc>
        <w:tc>
          <w:tcPr>
            <w:tcW w:w="2112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jc w:val="center"/>
              <w:rPr>
                <w:iCs/>
              </w:rPr>
            </w:pPr>
            <w:r>
              <w:rPr>
                <w:iCs/>
              </w:rPr>
              <w:t>Преподаватели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90"/>
        </w:trPr>
        <w:tc>
          <w:tcPr>
            <w:tcW w:w="559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jc w:val="right"/>
            </w:pPr>
            <w:r>
              <w:t>3.</w:t>
            </w:r>
          </w:p>
        </w:tc>
        <w:tc>
          <w:tcPr>
            <w:tcW w:w="5643" w:type="dxa"/>
          </w:tcPr>
          <w:p w:rsidR="0075187E" w:rsidRDefault="004F550B">
            <w:pPr>
              <w:pStyle w:val="TableParagraph"/>
            </w:pPr>
            <w:r>
              <w:t>Проведение предметных недель, открытых уроков, олимпиад, конкурсов</w:t>
            </w:r>
          </w:p>
        </w:tc>
        <w:tc>
          <w:tcPr>
            <w:tcW w:w="1575" w:type="dxa"/>
          </w:tcPr>
          <w:p w:rsidR="0075187E" w:rsidRDefault="004F550B">
            <w:pPr>
              <w:pStyle w:val="TableParagraph"/>
            </w:pPr>
            <w:r>
              <w:t>Всоответствии с графиком</w:t>
            </w:r>
          </w:p>
        </w:tc>
        <w:tc>
          <w:tcPr>
            <w:tcW w:w="2112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jc w:val="center"/>
              <w:rPr>
                <w:iCs/>
              </w:rPr>
            </w:pPr>
            <w:r>
              <w:rPr>
                <w:iCs/>
              </w:rPr>
              <w:t>Преподаватели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27"/>
        </w:trPr>
        <w:tc>
          <w:tcPr>
            <w:tcW w:w="559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jc w:val="right"/>
            </w:pPr>
            <w:r>
              <w:t>4.</w:t>
            </w:r>
          </w:p>
        </w:tc>
        <w:tc>
          <w:tcPr>
            <w:tcW w:w="5643" w:type="dxa"/>
          </w:tcPr>
          <w:p w:rsidR="0075187E" w:rsidRDefault="004F550B">
            <w:pPr>
              <w:pStyle w:val="TableParagraph"/>
            </w:pPr>
            <w:r>
              <w:t>Консультации преподавателей по формулировке тем курсовых работ</w:t>
            </w:r>
            <w:r>
              <w:t xml:space="preserve"> студентов и ВКР</w:t>
            </w:r>
          </w:p>
        </w:tc>
        <w:tc>
          <w:tcPr>
            <w:tcW w:w="1575" w:type="dxa"/>
          </w:tcPr>
          <w:p w:rsidR="0075187E" w:rsidRDefault="004F550B">
            <w:pPr>
              <w:pStyle w:val="TableParagraph"/>
            </w:pPr>
            <w:r>
              <w:t>Сентябрь- октябрь</w:t>
            </w:r>
          </w:p>
        </w:tc>
        <w:tc>
          <w:tcPr>
            <w:tcW w:w="2112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jc w:val="both"/>
              <w:rPr>
                <w:iCs/>
              </w:rPr>
            </w:pPr>
            <w:r>
              <w:rPr>
                <w:iCs/>
              </w:rPr>
              <w:t>Председатели ЦК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18"/>
        </w:trPr>
        <w:tc>
          <w:tcPr>
            <w:tcW w:w="559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jc w:val="right"/>
            </w:pPr>
            <w:r>
              <w:t>5.</w:t>
            </w:r>
          </w:p>
        </w:tc>
        <w:tc>
          <w:tcPr>
            <w:tcW w:w="5643" w:type="dxa"/>
          </w:tcPr>
          <w:p w:rsidR="0075187E" w:rsidRDefault="004F550B">
            <w:pPr>
              <w:pStyle w:val="TableParagraph"/>
              <w:jc w:val="both"/>
            </w:pPr>
            <w:r>
              <w:t>Подведение итогов участия преподавателей и студентов в конференциях, конкурсах, олимпиадах различного уровня</w:t>
            </w:r>
          </w:p>
        </w:tc>
        <w:tc>
          <w:tcPr>
            <w:tcW w:w="1575" w:type="dxa"/>
          </w:tcPr>
          <w:p w:rsidR="0075187E" w:rsidRDefault="004F550B">
            <w:pPr>
              <w:pStyle w:val="TableParagraph"/>
            </w:pPr>
            <w:r>
              <w:t>Май</w:t>
            </w:r>
          </w:p>
        </w:tc>
        <w:tc>
          <w:tcPr>
            <w:tcW w:w="2112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jc w:val="both"/>
              <w:rPr>
                <w:iCs/>
              </w:rPr>
            </w:pPr>
            <w:r>
              <w:rPr>
                <w:iCs/>
              </w:rPr>
              <w:t xml:space="preserve"> Председатели ЦК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5"/>
        </w:trPr>
        <w:tc>
          <w:tcPr>
            <w:tcW w:w="559" w:type="dxa"/>
            <w:tcBorders>
              <w:left w:val="single" w:sz="12" w:space="0" w:color="000000"/>
            </w:tcBorders>
          </w:tcPr>
          <w:p w:rsidR="0075187E" w:rsidRDefault="0075187E">
            <w:pPr>
              <w:pStyle w:val="TableParagraph"/>
            </w:pPr>
          </w:p>
        </w:tc>
        <w:tc>
          <w:tcPr>
            <w:tcW w:w="5643" w:type="dxa"/>
          </w:tcPr>
          <w:p w:rsidR="0075187E" w:rsidRDefault="004F550B">
            <w:pPr>
              <w:pStyle w:val="TableParagraph"/>
              <w:rPr>
                <w:b/>
              </w:rPr>
            </w:pPr>
            <w:r>
              <w:rPr>
                <w:b/>
              </w:rPr>
              <w:t>VII. Диагностико - аналитическая деятельность</w:t>
            </w:r>
          </w:p>
        </w:tc>
        <w:tc>
          <w:tcPr>
            <w:tcW w:w="1575" w:type="dxa"/>
          </w:tcPr>
          <w:p w:rsidR="0075187E" w:rsidRDefault="0075187E">
            <w:pPr>
              <w:pStyle w:val="TableParagraph"/>
            </w:pPr>
          </w:p>
        </w:tc>
        <w:tc>
          <w:tcPr>
            <w:tcW w:w="2112" w:type="dxa"/>
            <w:tcBorders>
              <w:right w:val="single" w:sz="12" w:space="0" w:color="000000"/>
            </w:tcBorders>
          </w:tcPr>
          <w:p w:rsidR="0075187E" w:rsidRDefault="0075187E">
            <w:pPr>
              <w:pStyle w:val="TableParagraph"/>
              <w:rPr>
                <w:iCs/>
              </w:rPr>
            </w:pP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807"/>
        </w:trPr>
        <w:tc>
          <w:tcPr>
            <w:tcW w:w="559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jc w:val="right"/>
            </w:pPr>
            <w:r>
              <w:t>1.</w:t>
            </w:r>
          </w:p>
        </w:tc>
        <w:tc>
          <w:tcPr>
            <w:tcW w:w="5643" w:type="dxa"/>
          </w:tcPr>
          <w:p w:rsidR="0075187E" w:rsidRDefault="004F550B">
            <w:pPr>
              <w:pStyle w:val="TableParagraph"/>
            </w:pPr>
            <w:r>
              <w:t xml:space="preserve">Диагностические </w:t>
            </w:r>
            <w:r>
              <w:t>исследования</w:t>
            </w:r>
          </w:p>
          <w:p w:rsidR="0075187E" w:rsidRDefault="004F550B">
            <w:pPr>
              <w:pStyle w:val="TableParagraph"/>
              <w:numPr>
                <w:ilvl w:val="0"/>
                <w:numId w:val="17"/>
              </w:numPr>
              <w:tabs>
                <w:tab w:val="left" w:pos="579"/>
              </w:tabs>
              <w:ind w:left="0" w:firstLine="0"/>
            </w:pPr>
            <w:r>
              <w:t>мониторинг обеспечения специальностей, реализующих в колледже учебно-методической документацией</w:t>
            </w:r>
          </w:p>
          <w:p w:rsidR="0075187E" w:rsidRDefault="004F550B">
            <w:pPr>
              <w:pStyle w:val="TableParagraph"/>
              <w:numPr>
                <w:ilvl w:val="0"/>
                <w:numId w:val="17"/>
              </w:numPr>
              <w:tabs>
                <w:tab w:val="left" w:pos="346"/>
                <w:tab w:val="left" w:pos="2505"/>
              </w:tabs>
              <w:ind w:left="0" w:firstLine="0"/>
            </w:pPr>
            <w:r>
              <w:t>анкетирование слушателей курсов повышения квалификации</w:t>
            </w:r>
            <w:r>
              <w:tab/>
              <w:t>по выявлению уровня удовлетворенности образовательными услугами</w:t>
            </w:r>
          </w:p>
          <w:p w:rsidR="0075187E" w:rsidRDefault="004F550B">
            <w:pPr>
              <w:pStyle w:val="TableParagraph"/>
              <w:numPr>
                <w:ilvl w:val="0"/>
                <w:numId w:val="17"/>
              </w:numPr>
              <w:tabs>
                <w:tab w:val="left" w:pos="514"/>
                <w:tab w:val="left" w:pos="4005"/>
              </w:tabs>
              <w:ind w:left="0" w:firstLine="0"/>
            </w:pPr>
            <w:r>
              <w:t>анкетирование    студентов</w:t>
            </w:r>
            <w:r>
              <w:tab/>
            </w:r>
            <w:r>
              <w:t>по вопросам повышения качества учебного процесса</w:t>
            </w:r>
          </w:p>
          <w:p w:rsidR="0075187E" w:rsidRDefault="004F550B">
            <w:pPr>
              <w:pStyle w:val="TableParagraph"/>
              <w:numPr>
                <w:ilvl w:val="0"/>
                <w:numId w:val="17"/>
              </w:numPr>
              <w:tabs>
                <w:tab w:val="left" w:pos="260"/>
              </w:tabs>
              <w:ind w:left="0" w:firstLine="0"/>
            </w:pPr>
            <w:r>
              <w:t>мониторинг индивидуальной методической работы преподавателей</w:t>
            </w:r>
          </w:p>
        </w:tc>
        <w:tc>
          <w:tcPr>
            <w:tcW w:w="1575" w:type="dxa"/>
          </w:tcPr>
          <w:p w:rsidR="0075187E" w:rsidRDefault="0075187E">
            <w:pPr>
              <w:pStyle w:val="TableParagraph"/>
              <w:rPr>
                <w:b/>
              </w:rPr>
            </w:pPr>
          </w:p>
          <w:p w:rsidR="0075187E" w:rsidRDefault="004F550B">
            <w:pPr>
              <w:pStyle w:val="TableParagraph"/>
              <w:jc w:val="center"/>
            </w:pPr>
            <w:r>
              <w:t>В течение учебного года ноябрь, апрель</w:t>
            </w:r>
          </w:p>
          <w:p w:rsidR="0075187E" w:rsidRDefault="004F550B">
            <w:pPr>
              <w:pStyle w:val="TableParagraph"/>
              <w:jc w:val="center"/>
            </w:pPr>
            <w:r>
              <w:t xml:space="preserve">ноябрь </w:t>
            </w:r>
            <w:r>
              <w:t>и</w:t>
            </w:r>
            <w:r>
              <w:t>юнь</w:t>
            </w:r>
          </w:p>
        </w:tc>
        <w:tc>
          <w:tcPr>
            <w:tcW w:w="2112" w:type="dxa"/>
            <w:tcBorders>
              <w:right w:val="single" w:sz="12" w:space="0" w:color="000000"/>
            </w:tcBorders>
          </w:tcPr>
          <w:p w:rsidR="0075187E" w:rsidRDefault="0075187E">
            <w:pPr>
              <w:pStyle w:val="TableParagraph"/>
              <w:rPr>
                <w:b/>
                <w:iCs/>
              </w:rPr>
            </w:pPr>
          </w:p>
          <w:p w:rsidR="0075187E" w:rsidRDefault="0075187E">
            <w:pPr>
              <w:pStyle w:val="TableParagraph"/>
              <w:rPr>
                <w:b/>
                <w:iCs/>
              </w:rPr>
            </w:pPr>
          </w:p>
          <w:p w:rsidR="0075187E" w:rsidRDefault="0075187E">
            <w:pPr>
              <w:pStyle w:val="TableParagraph"/>
              <w:rPr>
                <w:b/>
                <w:iCs/>
              </w:rPr>
            </w:pPr>
          </w:p>
          <w:p w:rsidR="0075187E" w:rsidRDefault="004F550B">
            <w:pPr>
              <w:pStyle w:val="TableParagraph"/>
              <w:jc w:val="center"/>
              <w:rPr>
                <w:iCs/>
              </w:rPr>
            </w:pPr>
            <w:r>
              <w:rPr>
                <w:iCs/>
              </w:rPr>
              <w:t>Председатели ЦК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34"/>
        </w:trPr>
        <w:tc>
          <w:tcPr>
            <w:tcW w:w="559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jc w:val="right"/>
            </w:pPr>
            <w:r>
              <w:t>2.</w:t>
            </w:r>
          </w:p>
        </w:tc>
        <w:tc>
          <w:tcPr>
            <w:tcW w:w="5643" w:type="dxa"/>
          </w:tcPr>
          <w:p w:rsidR="0075187E" w:rsidRDefault="004F550B">
            <w:pPr>
              <w:pStyle w:val="TableParagraph"/>
              <w:tabs>
                <w:tab w:val="left" w:pos="873"/>
                <w:tab w:val="left" w:pos="2669"/>
                <w:tab w:val="left" w:pos="4175"/>
              </w:tabs>
              <w:jc w:val="both"/>
            </w:pPr>
            <w:r>
              <w:t>Орезультатахрейтинга</w:t>
            </w:r>
            <w:r>
              <w:tab/>
            </w:r>
            <w:r>
              <w:rPr>
                <w:spacing w:val="-1"/>
              </w:rPr>
              <w:t xml:space="preserve">деятельности </w:t>
            </w:r>
            <w:r>
              <w:t>преподавателей</w:t>
            </w:r>
          </w:p>
        </w:tc>
        <w:tc>
          <w:tcPr>
            <w:tcW w:w="1575" w:type="dxa"/>
          </w:tcPr>
          <w:p w:rsidR="0075187E" w:rsidRDefault="004F550B">
            <w:pPr>
              <w:pStyle w:val="TableParagraph"/>
              <w:jc w:val="center"/>
            </w:pPr>
            <w:r>
              <w:t>июнь</w:t>
            </w:r>
          </w:p>
        </w:tc>
        <w:tc>
          <w:tcPr>
            <w:tcW w:w="2112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rPr>
                <w:iCs/>
              </w:rPr>
            </w:pPr>
            <w:r>
              <w:rPr>
                <w:iCs/>
              </w:rPr>
              <w:t>Председатели ЦК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4"/>
        </w:trPr>
        <w:tc>
          <w:tcPr>
            <w:tcW w:w="559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jc w:val="right"/>
            </w:pPr>
            <w:r>
              <w:t>3.</w:t>
            </w:r>
          </w:p>
        </w:tc>
        <w:tc>
          <w:tcPr>
            <w:tcW w:w="5643" w:type="dxa"/>
          </w:tcPr>
          <w:p w:rsidR="0075187E" w:rsidRDefault="004F550B">
            <w:pPr>
              <w:pStyle w:val="TableParagraph"/>
            </w:pPr>
            <w:r>
              <w:t>Подготовка аналитических материалов за учебный</w:t>
            </w:r>
          </w:p>
          <w:p w:rsidR="0075187E" w:rsidRDefault="004F550B">
            <w:pPr>
              <w:pStyle w:val="TableParagraph"/>
            </w:pPr>
            <w:r>
              <w:t>год</w:t>
            </w:r>
          </w:p>
        </w:tc>
        <w:tc>
          <w:tcPr>
            <w:tcW w:w="1575" w:type="dxa"/>
          </w:tcPr>
          <w:p w:rsidR="0075187E" w:rsidRDefault="004F550B">
            <w:pPr>
              <w:pStyle w:val="TableParagraph"/>
              <w:jc w:val="center"/>
            </w:pPr>
            <w:r>
              <w:t>июнь</w:t>
            </w:r>
          </w:p>
        </w:tc>
        <w:tc>
          <w:tcPr>
            <w:tcW w:w="2112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jc w:val="center"/>
              <w:rPr>
                <w:iCs/>
              </w:rPr>
            </w:pPr>
            <w:r>
              <w:rPr>
                <w:iCs/>
              </w:rPr>
              <w:t>Председатели ЦК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39"/>
        </w:trPr>
        <w:tc>
          <w:tcPr>
            <w:tcW w:w="559" w:type="dxa"/>
            <w:tcBorders>
              <w:left w:val="single" w:sz="12" w:space="0" w:color="000000"/>
              <w:bottom w:val="single" w:sz="12" w:space="0" w:color="000000"/>
            </w:tcBorders>
          </w:tcPr>
          <w:p w:rsidR="0075187E" w:rsidRDefault="004F550B">
            <w:pPr>
              <w:pStyle w:val="TableParagraph"/>
              <w:jc w:val="right"/>
            </w:pPr>
            <w:r>
              <w:t>4.</w:t>
            </w:r>
          </w:p>
        </w:tc>
        <w:tc>
          <w:tcPr>
            <w:tcW w:w="5643" w:type="dxa"/>
            <w:tcBorders>
              <w:bottom w:val="single" w:sz="12" w:space="0" w:color="000000"/>
            </w:tcBorders>
          </w:tcPr>
          <w:p w:rsidR="0075187E" w:rsidRDefault="004F550B">
            <w:pPr>
              <w:pStyle w:val="TableParagraph"/>
              <w:jc w:val="both"/>
            </w:pPr>
            <w:r>
              <w:t>Анализ методической работы колледжа на 20</w:t>
            </w:r>
            <w:r>
              <w:t xml:space="preserve">22 </w:t>
            </w:r>
            <w:r>
              <w:t>- 202</w:t>
            </w:r>
            <w:r>
              <w:t>3</w:t>
            </w:r>
            <w:r>
              <w:t xml:space="preserve"> учебный год и определение основных направлений работы на 202</w:t>
            </w:r>
            <w:r>
              <w:t>3</w:t>
            </w:r>
            <w:r>
              <w:t>-202</w:t>
            </w:r>
            <w:r>
              <w:t xml:space="preserve">4 </w:t>
            </w:r>
            <w:r>
              <w:t>учебный год</w:t>
            </w:r>
          </w:p>
        </w:tc>
        <w:tc>
          <w:tcPr>
            <w:tcW w:w="1575" w:type="dxa"/>
            <w:tcBorders>
              <w:bottom w:val="single" w:sz="12" w:space="0" w:color="000000"/>
            </w:tcBorders>
          </w:tcPr>
          <w:p w:rsidR="0075187E" w:rsidRDefault="004F550B">
            <w:pPr>
              <w:pStyle w:val="TableParagraph"/>
              <w:jc w:val="center"/>
            </w:pPr>
            <w:r>
              <w:t>июнь</w:t>
            </w:r>
          </w:p>
        </w:tc>
        <w:tc>
          <w:tcPr>
            <w:tcW w:w="2112" w:type="dxa"/>
            <w:tcBorders>
              <w:bottom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rPr>
                <w:iCs/>
              </w:rPr>
            </w:pPr>
            <w:r>
              <w:rPr>
                <w:iCs/>
              </w:rPr>
              <w:t>Председатели ЦК</w:t>
            </w:r>
          </w:p>
        </w:tc>
      </w:tr>
    </w:tbl>
    <w:p w:rsidR="0075187E" w:rsidRDefault="0075187E">
      <w:pPr>
        <w:rPr>
          <w:sz w:val="24"/>
        </w:rPr>
        <w:sectPr w:rsidR="0075187E">
          <w:pgSz w:w="11910" w:h="16840"/>
          <w:pgMar w:top="1120" w:right="320" w:bottom="1080" w:left="720" w:header="0" w:footer="884" w:gutter="0"/>
          <w:cols w:space="720"/>
        </w:sectPr>
      </w:pPr>
    </w:p>
    <w:p w:rsidR="0075187E" w:rsidRDefault="004F550B">
      <w:pPr>
        <w:pStyle w:val="a5"/>
        <w:spacing w:before="75"/>
        <w:ind w:left="2585"/>
        <w:rPr>
          <w:rFonts w:ascii="Times New Roman" w:hAnsi="Times New Roman" w:cs="Times New Roman"/>
        </w:rPr>
      </w:pPr>
      <w:bookmarkStart w:id="10" w:name="_bookmark10"/>
      <w:bookmarkStart w:id="11" w:name="_bookmark11"/>
      <w:bookmarkEnd w:id="10"/>
      <w:bookmarkEnd w:id="11"/>
      <w:r>
        <w:rPr>
          <w:rFonts w:ascii="Times New Roman" w:hAnsi="Times New Roman" w:cs="Times New Roman"/>
        </w:rPr>
        <w:lastRenderedPageBreak/>
        <w:t xml:space="preserve">План </w:t>
      </w:r>
      <w:r>
        <w:rPr>
          <w:rFonts w:ascii="Times New Roman" w:hAnsi="Times New Roman" w:cs="Times New Roman"/>
        </w:rPr>
        <w:t>спортивной и физкультурной работы</w:t>
      </w:r>
    </w:p>
    <w:p w:rsidR="0075187E" w:rsidRDefault="0075187E">
      <w:pPr>
        <w:pStyle w:val="a5"/>
        <w:spacing w:before="3"/>
        <w:rPr>
          <w:rFonts w:ascii="Times New Roman" w:hAnsi="Times New Roman" w:cs="Times New Roman"/>
        </w:rPr>
      </w:pPr>
    </w:p>
    <w:tbl>
      <w:tblPr>
        <w:tblW w:w="10393" w:type="dxa"/>
        <w:tblInd w:w="31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564"/>
        <w:gridCol w:w="5880"/>
        <w:gridCol w:w="1840"/>
        <w:gridCol w:w="2109"/>
      </w:tblGrid>
      <w:tr w:rsidR="0075187E">
        <w:trPr>
          <w:trHeight w:val="551"/>
        </w:trPr>
        <w:tc>
          <w:tcPr>
            <w:tcW w:w="564" w:type="dxa"/>
          </w:tcPr>
          <w:p w:rsidR="0075187E" w:rsidRDefault="004F550B">
            <w:pPr>
              <w:pStyle w:val="TableParagraph"/>
              <w:spacing w:line="276" w:lineRule="exact"/>
              <w:ind w:left="109" w:right="61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 п\п</w:t>
            </w:r>
          </w:p>
        </w:tc>
        <w:tc>
          <w:tcPr>
            <w:tcW w:w="5880" w:type="dxa"/>
          </w:tcPr>
          <w:p w:rsidR="0075187E" w:rsidRDefault="004F550B">
            <w:pPr>
              <w:pStyle w:val="TableParagraph"/>
              <w:spacing w:before="135"/>
              <w:ind w:left="2161" w:right="21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840" w:type="dxa"/>
          </w:tcPr>
          <w:p w:rsidR="0075187E" w:rsidRDefault="004F550B">
            <w:pPr>
              <w:pStyle w:val="TableParagraph"/>
              <w:spacing w:line="276" w:lineRule="exact"/>
              <w:ind w:left="312" w:right="189" w:firstLine="292"/>
              <w:rPr>
                <w:b/>
                <w:sz w:val="24"/>
              </w:rPr>
            </w:pPr>
            <w:r>
              <w:rPr>
                <w:b/>
                <w:sz w:val="24"/>
              </w:rPr>
              <w:t>Сроки исполнения</w:t>
            </w:r>
          </w:p>
        </w:tc>
        <w:tc>
          <w:tcPr>
            <w:tcW w:w="2109" w:type="dxa"/>
          </w:tcPr>
          <w:p w:rsidR="0075187E" w:rsidRDefault="004F550B">
            <w:pPr>
              <w:pStyle w:val="TableParagraph"/>
              <w:spacing w:before="135"/>
              <w:ind w:right="11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75187E">
        <w:trPr>
          <w:trHeight w:val="446"/>
        </w:trPr>
        <w:tc>
          <w:tcPr>
            <w:tcW w:w="10393" w:type="dxa"/>
            <w:gridSpan w:val="4"/>
          </w:tcPr>
          <w:p w:rsidR="0075187E" w:rsidRDefault="004F550B">
            <w:pPr>
              <w:pStyle w:val="TableParagraph"/>
              <w:spacing w:before="81"/>
              <w:ind w:left="3168"/>
              <w:rPr>
                <w:b/>
                <w:sz w:val="24"/>
              </w:rPr>
            </w:pPr>
            <w:r>
              <w:rPr>
                <w:b/>
                <w:sz w:val="24"/>
              </w:rPr>
              <w:t>1.Организационная работа</w:t>
            </w:r>
          </w:p>
        </w:tc>
      </w:tr>
      <w:tr w:rsidR="0075187E">
        <w:trPr>
          <w:trHeight w:val="743"/>
        </w:trPr>
        <w:tc>
          <w:tcPr>
            <w:tcW w:w="564" w:type="dxa"/>
            <w:tcBorders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spacing w:before="1"/>
              <w:rPr>
                <w:b/>
                <w:sz w:val="35"/>
              </w:rPr>
            </w:pPr>
          </w:p>
          <w:p w:rsidR="0075187E" w:rsidRDefault="004F550B">
            <w:pPr>
              <w:pStyle w:val="TableParagraph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128"/>
              <w:ind w:left="115"/>
              <w:rPr>
                <w:sz w:val="24"/>
              </w:rPr>
            </w:pPr>
            <w:r>
              <w:rPr>
                <w:sz w:val="24"/>
              </w:rPr>
              <w:t>Подготовка плана физкультурно-спортивной работы,</w:t>
            </w:r>
          </w:p>
          <w:p w:rsidR="0075187E" w:rsidRDefault="004F550B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 xml:space="preserve"> Совета физоргов на 20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/202</w:t>
            </w:r>
            <w:r>
              <w:rPr>
                <w:sz w:val="24"/>
              </w:rPr>
              <w:t>3</w:t>
            </w:r>
            <w:r>
              <w:rPr>
                <w:sz w:val="24"/>
              </w:rPr>
              <w:t xml:space="preserve"> учебный год</w:t>
            </w:r>
          </w:p>
        </w:tc>
        <w:tc>
          <w:tcPr>
            <w:tcW w:w="1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ind w:right="326"/>
              <w:jc w:val="right"/>
              <w:rPr>
                <w:sz w:val="24"/>
              </w:rPr>
            </w:pPr>
            <w:r>
              <w:rPr>
                <w:sz w:val="24"/>
              </w:rPr>
              <w:t>до 05.09.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2</w:t>
            </w:r>
          </w:p>
        </w:tc>
        <w:tc>
          <w:tcPr>
            <w:tcW w:w="2109" w:type="dxa"/>
            <w:tcBorders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ind w:right="128"/>
              <w:jc w:val="right"/>
              <w:rPr>
                <w:sz w:val="24"/>
              </w:rPr>
            </w:pPr>
            <w:r>
              <w:rPr>
                <w:sz w:val="24"/>
              </w:rPr>
              <w:t>руководитель ФВ</w:t>
            </w:r>
          </w:p>
        </w:tc>
      </w:tr>
      <w:tr w:rsidR="0075187E">
        <w:trPr>
          <w:trHeight w:val="861"/>
        </w:trPr>
        <w:tc>
          <w:tcPr>
            <w:tcW w:w="5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spacing w:before="8"/>
              <w:rPr>
                <w:b/>
                <w:sz w:val="24"/>
              </w:rPr>
            </w:pPr>
          </w:p>
          <w:p w:rsidR="0075187E" w:rsidRDefault="004F550B">
            <w:pPr>
              <w:pStyle w:val="TableParagraph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147"/>
              <w:ind w:left="115" w:right="402"/>
              <w:rPr>
                <w:sz w:val="24"/>
              </w:rPr>
            </w:pPr>
            <w:r>
              <w:rPr>
                <w:sz w:val="24"/>
              </w:rPr>
              <w:t xml:space="preserve">Подготовить </w:t>
            </w:r>
            <w:r>
              <w:rPr>
                <w:sz w:val="24"/>
              </w:rPr>
              <w:t>приказы по проведению спортивных и физкультурных мероприятий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ind w:left="210" w:right="156" w:firstLine="232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ind w:right="128"/>
              <w:jc w:val="right"/>
              <w:rPr>
                <w:sz w:val="24"/>
              </w:rPr>
            </w:pPr>
            <w:r>
              <w:rPr>
                <w:sz w:val="24"/>
              </w:rPr>
              <w:t>руководитель ФВ</w:t>
            </w:r>
          </w:p>
        </w:tc>
      </w:tr>
      <w:tr w:rsidR="0075187E">
        <w:trPr>
          <w:trHeight w:val="722"/>
        </w:trPr>
        <w:tc>
          <w:tcPr>
            <w:tcW w:w="5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spacing w:before="8"/>
              <w:rPr>
                <w:b/>
                <w:sz w:val="23"/>
              </w:rPr>
            </w:pPr>
          </w:p>
          <w:p w:rsidR="0075187E" w:rsidRDefault="004F550B">
            <w:pPr>
              <w:pStyle w:val="TableParagraph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135"/>
              <w:ind w:left="115" w:right="748"/>
              <w:rPr>
                <w:sz w:val="24"/>
              </w:rPr>
            </w:pPr>
            <w:r>
              <w:rPr>
                <w:sz w:val="24"/>
              </w:rPr>
              <w:t>Формирование активов специализаций по видам спорта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spacing w:before="8"/>
              <w:rPr>
                <w:b/>
                <w:sz w:val="23"/>
              </w:rPr>
            </w:pPr>
          </w:p>
          <w:p w:rsidR="0075187E" w:rsidRDefault="004F550B">
            <w:pPr>
              <w:pStyle w:val="TableParagraph"/>
              <w:ind w:right="326"/>
              <w:jc w:val="right"/>
              <w:rPr>
                <w:sz w:val="24"/>
              </w:rPr>
            </w:pPr>
            <w:r>
              <w:rPr>
                <w:sz w:val="24"/>
              </w:rPr>
              <w:t>до 17.09.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2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before="135"/>
              <w:ind w:left="811" w:right="239" w:hanging="538"/>
              <w:rPr>
                <w:sz w:val="24"/>
              </w:rPr>
            </w:pPr>
            <w:r>
              <w:rPr>
                <w:sz w:val="24"/>
              </w:rPr>
              <w:t>руководитель ФВ</w:t>
            </w:r>
          </w:p>
        </w:tc>
      </w:tr>
      <w:tr w:rsidR="0075187E">
        <w:trPr>
          <w:trHeight w:val="573"/>
        </w:trPr>
        <w:tc>
          <w:tcPr>
            <w:tcW w:w="5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spacing w:before="6"/>
              <w:rPr>
                <w:b/>
                <w:sz w:val="24"/>
              </w:rPr>
            </w:pPr>
          </w:p>
          <w:p w:rsidR="0075187E" w:rsidRDefault="004F550B">
            <w:pPr>
              <w:pStyle w:val="TableParagraph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143"/>
              <w:ind w:left="115" w:right="754"/>
              <w:rPr>
                <w:sz w:val="24"/>
              </w:rPr>
            </w:pPr>
            <w:r>
              <w:rPr>
                <w:sz w:val="24"/>
              </w:rPr>
              <w:t xml:space="preserve">Составление расписания учебно-тренировочных занятий 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spacing w:before="6"/>
              <w:rPr>
                <w:b/>
                <w:sz w:val="24"/>
              </w:rPr>
            </w:pPr>
          </w:p>
          <w:p w:rsidR="0075187E" w:rsidRDefault="004F550B">
            <w:pPr>
              <w:pStyle w:val="TableParagraph"/>
              <w:ind w:right="326"/>
              <w:jc w:val="right"/>
              <w:rPr>
                <w:sz w:val="24"/>
              </w:rPr>
            </w:pPr>
            <w:r>
              <w:rPr>
                <w:sz w:val="24"/>
              </w:rPr>
              <w:t>до 09.09.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2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ind w:right="129"/>
              <w:jc w:val="right"/>
              <w:rPr>
                <w:sz w:val="24"/>
              </w:rPr>
            </w:pPr>
            <w:r>
              <w:rPr>
                <w:sz w:val="24"/>
              </w:rPr>
              <w:t>руководитель ФВ</w:t>
            </w:r>
          </w:p>
        </w:tc>
      </w:tr>
      <w:tr w:rsidR="0075187E">
        <w:trPr>
          <w:trHeight w:val="839"/>
        </w:trPr>
        <w:tc>
          <w:tcPr>
            <w:tcW w:w="5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75187E" w:rsidRDefault="004F550B">
            <w:pPr>
              <w:pStyle w:val="TableParagraph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135"/>
              <w:ind w:left="115" w:right="439"/>
              <w:rPr>
                <w:sz w:val="24"/>
              </w:rPr>
            </w:pPr>
            <w:r>
              <w:rPr>
                <w:sz w:val="24"/>
              </w:rPr>
              <w:t xml:space="preserve">Подготовка и планирование учебно-тренировочной работы 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75187E" w:rsidRDefault="004F550B">
            <w:pPr>
              <w:pStyle w:val="TableParagraph"/>
              <w:ind w:left="118" w:firstLineChars="100" w:firstLine="240"/>
              <w:rPr>
                <w:sz w:val="24"/>
              </w:rPr>
            </w:pPr>
            <w:r>
              <w:rPr>
                <w:sz w:val="24"/>
              </w:rPr>
              <w:t>до 16.09.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2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ПреподавательФ</w:t>
            </w:r>
            <w:r>
              <w:rPr>
                <w:sz w:val="24"/>
              </w:rPr>
              <w:t>К</w:t>
            </w:r>
          </w:p>
        </w:tc>
      </w:tr>
      <w:tr w:rsidR="0075187E">
        <w:trPr>
          <w:trHeight w:val="661"/>
        </w:trPr>
        <w:tc>
          <w:tcPr>
            <w:tcW w:w="5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186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186"/>
              <w:ind w:left="115"/>
              <w:rPr>
                <w:sz w:val="24"/>
              </w:rPr>
            </w:pPr>
            <w:r>
              <w:rPr>
                <w:sz w:val="24"/>
              </w:rPr>
              <w:t xml:space="preserve">Подготовить годовой статистический отчет 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47"/>
              <w:ind w:left="690" w:right="477" w:hanging="161"/>
              <w:rPr>
                <w:sz w:val="24"/>
              </w:rPr>
            </w:pPr>
            <w:r>
              <w:rPr>
                <w:sz w:val="24"/>
              </w:rPr>
              <w:t>декабрь 20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2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before="186"/>
              <w:ind w:right="128"/>
              <w:jc w:val="right"/>
              <w:rPr>
                <w:sz w:val="24"/>
              </w:rPr>
            </w:pPr>
            <w:r>
              <w:rPr>
                <w:sz w:val="24"/>
              </w:rPr>
              <w:t>руководитель ФВ</w:t>
            </w:r>
          </w:p>
        </w:tc>
      </w:tr>
      <w:tr w:rsidR="0075187E">
        <w:trPr>
          <w:trHeight w:val="876"/>
        </w:trPr>
        <w:tc>
          <w:tcPr>
            <w:tcW w:w="5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spacing w:before="4"/>
              <w:rPr>
                <w:b/>
                <w:sz w:val="25"/>
              </w:rPr>
            </w:pPr>
          </w:p>
          <w:p w:rsidR="0075187E" w:rsidRDefault="004F550B">
            <w:pPr>
              <w:pStyle w:val="TableParagraph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155"/>
              <w:ind w:left="115" w:right="922"/>
              <w:rPr>
                <w:sz w:val="24"/>
              </w:rPr>
            </w:pPr>
            <w:r>
              <w:rPr>
                <w:sz w:val="24"/>
              </w:rPr>
              <w:t xml:space="preserve">Внутриколледжный контроль за организацией учебно-тренировочного </w:t>
            </w:r>
            <w:r>
              <w:rPr>
                <w:sz w:val="24"/>
              </w:rPr>
              <w:t>процесса в колледже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155"/>
              <w:ind w:left="210" w:right="156" w:firstLine="232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75187E">
            <w:pPr>
              <w:pStyle w:val="TableParagraph"/>
              <w:spacing w:before="4"/>
              <w:rPr>
                <w:b/>
                <w:sz w:val="25"/>
              </w:rPr>
            </w:pPr>
          </w:p>
          <w:p w:rsidR="0075187E" w:rsidRDefault="004F550B">
            <w:pPr>
              <w:pStyle w:val="TableParagraph"/>
              <w:ind w:right="128"/>
              <w:jc w:val="right"/>
              <w:rPr>
                <w:sz w:val="24"/>
              </w:rPr>
            </w:pPr>
            <w:r>
              <w:rPr>
                <w:sz w:val="24"/>
              </w:rPr>
              <w:t>руководитель ФВ</w:t>
            </w:r>
          </w:p>
        </w:tc>
      </w:tr>
      <w:tr w:rsidR="0075187E">
        <w:trPr>
          <w:trHeight w:val="394"/>
        </w:trPr>
        <w:tc>
          <w:tcPr>
            <w:tcW w:w="10393" w:type="dxa"/>
            <w:gridSpan w:val="4"/>
          </w:tcPr>
          <w:p w:rsidR="0075187E" w:rsidRDefault="004F550B">
            <w:pPr>
              <w:pStyle w:val="TableParagraph"/>
              <w:spacing w:before="56"/>
              <w:ind w:left="3607"/>
              <w:rPr>
                <w:b/>
                <w:sz w:val="24"/>
              </w:rPr>
            </w:pPr>
            <w:r>
              <w:rPr>
                <w:b/>
                <w:sz w:val="24"/>
              </w:rPr>
              <w:t>2. Учебно-спортивная работа</w:t>
            </w:r>
          </w:p>
        </w:tc>
      </w:tr>
      <w:tr w:rsidR="0075187E">
        <w:trPr>
          <w:trHeight w:val="1239"/>
        </w:trPr>
        <w:tc>
          <w:tcPr>
            <w:tcW w:w="564" w:type="dxa"/>
            <w:tcBorders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4F550B">
            <w:pPr>
              <w:pStyle w:val="TableParagraph"/>
              <w:spacing w:before="174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61"/>
              <w:ind w:left="115" w:right="748"/>
              <w:rPr>
                <w:sz w:val="24"/>
              </w:rPr>
            </w:pPr>
            <w:r>
              <w:rPr>
                <w:sz w:val="24"/>
              </w:rPr>
              <w:t>Организовать подготовку и проведение Фестиваля ГТО:</w:t>
            </w:r>
          </w:p>
          <w:p w:rsidR="0075187E" w:rsidRDefault="004F550B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-1этап</w:t>
            </w:r>
          </w:p>
          <w:p w:rsidR="0075187E" w:rsidRDefault="004F550B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-2этап</w:t>
            </w:r>
          </w:p>
        </w:tc>
        <w:tc>
          <w:tcPr>
            <w:tcW w:w="1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ind w:left="430"/>
              <w:rPr>
                <w:sz w:val="24"/>
              </w:rPr>
            </w:pPr>
            <w:r>
              <w:rPr>
                <w:sz w:val="24"/>
              </w:rPr>
              <w:t>16.09.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г.</w:t>
            </w:r>
          </w:p>
          <w:p w:rsidR="0075187E" w:rsidRDefault="004F550B">
            <w:pPr>
              <w:pStyle w:val="TableParagraph"/>
              <w:ind w:left="430"/>
              <w:rPr>
                <w:sz w:val="24"/>
              </w:rPr>
            </w:pPr>
            <w:r>
              <w:rPr>
                <w:sz w:val="24"/>
              </w:rPr>
              <w:t>18.05.2</w:t>
            </w:r>
            <w:r>
              <w:rPr>
                <w:sz w:val="24"/>
              </w:rPr>
              <w:t>3</w:t>
            </w:r>
            <w:r>
              <w:rPr>
                <w:sz w:val="24"/>
              </w:rPr>
              <w:t>г.</w:t>
            </w:r>
          </w:p>
        </w:tc>
        <w:tc>
          <w:tcPr>
            <w:tcW w:w="2109" w:type="dxa"/>
            <w:tcBorders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before="197"/>
              <w:ind w:left="138" w:right="9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руководитель ФВ </w:t>
            </w:r>
          </w:p>
        </w:tc>
      </w:tr>
      <w:tr w:rsidR="0075187E">
        <w:trPr>
          <w:trHeight w:val="1125"/>
        </w:trPr>
        <w:tc>
          <w:tcPr>
            <w:tcW w:w="5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spacing w:before="5"/>
              <w:rPr>
                <w:b/>
                <w:sz w:val="34"/>
              </w:rPr>
            </w:pPr>
          </w:p>
          <w:p w:rsidR="0075187E" w:rsidRDefault="004F550B">
            <w:pPr>
              <w:pStyle w:val="TableParagraph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spacing w:before="3"/>
              <w:rPr>
                <w:b/>
                <w:sz w:val="24"/>
              </w:rPr>
            </w:pPr>
          </w:p>
          <w:p w:rsidR="0075187E" w:rsidRDefault="004F550B">
            <w:pPr>
              <w:pStyle w:val="TableParagraph"/>
              <w:ind w:left="115" w:right="625"/>
              <w:rPr>
                <w:sz w:val="24"/>
              </w:rPr>
            </w:pPr>
            <w:r>
              <w:rPr>
                <w:sz w:val="24"/>
              </w:rPr>
              <w:t xml:space="preserve">Сформировать сборные команды для участия в </w:t>
            </w:r>
            <w:r>
              <w:rPr>
                <w:sz w:val="24"/>
              </w:rPr>
              <w:t>городских, республиканских соревнованиях по видам спорта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143"/>
              <w:ind w:hanging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Согласно календарного плана </w:t>
            </w:r>
          </w:p>
          <w:p w:rsidR="0075187E" w:rsidRDefault="004F550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Минобрнауки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spacing w:before="3"/>
              <w:rPr>
                <w:b/>
              </w:rPr>
            </w:pPr>
          </w:p>
          <w:p w:rsidR="0075187E" w:rsidRDefault="004F550B">
            <w:pPr>
              <w:pStyle w:val="TableParagraph"/>
              <w:spacing w:before="1"/>
              <w:ind w:left="494"/>
              <w:rPr>
                <w:sz w:val="24"/>
              </w:rPr>
            </w:pPr>
            <w:r>
              <w:rPr>
                <w:sz w:val="24"/>
              </w:rPr>
              <w:t>руководитель ФВ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124"/>
        </w:trPr>
        <w:tc>
          <w:tcPr>
            <w:tcW w:w="564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before="225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80" w:type="dxa"/>
          </w:tcPr>
          <w:p w:rsidR="0075187E" w:rsidRDefault="004F550B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Участие в  Республиканской Спартакиаде среди обучающихся СПО</w:t>
            </w:r>
          </w:p>
        </w:tc>
        <w:tc>
          <w:tcPr>
            <w:tcW w:w="1840" w:type="dxa"/>
          </w:tcPr>
          <w:p w:rsidR="0075187E" w:rsidRDefault="004F550B">
            <w:pPr>
              <w:pStyle w:val="TableParagraph"/>
              <w:spacing w:before="143"/>
              <w:ind w:hanging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Согласно календарного плана </w:t>
            </w:r>
          </w:p>
          <w:p w:rsidR="0075187E" w:rsidRDefault="004F550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Минобрнауки</w:t>
            </w:r>
            <w:r>
              <w:rPr>
                <w:sz w:val="24"/>
              </w:rPr>
              <w:t xml:space="preserve"> РТ</w:t>
            </w:r>
          </w:p>
        </w:tc>
        <w:tc>
          <w:tcPr>
            <w:tcW w:w="2109" w:type="dxa"/>
            <w:tcBorders>
              <w:right w:val="single" w:sz="12" w:space="0" w:color="000000"/>
            </w:tcBorders>
          </w:tcPr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4F550B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руководитель ФВ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106"/>
        </w:trPr>
        <w:tc>
          <w:tcPr>
            <w:tcW w:w="564" w:type="dxa"/>
            <w:tcBorders>
              <w:left w:val="single" w:sz="12" w:space="0" w:color="000000"/>
            </w:tcBorders>
          </w:tcPr>
          <w:p w:rsidR="0075187E" w:rsidRDefault="0075187E">
            <w:pPr>
              <w:pStyle w:val="TableParagraph"/>
              <w:spacing w:before="10"/>
              <w:rPr>
                <w:b/>
                <w:sz w:val="34"/>
              </w:rPr>
            </w:pPr>
          </w:p>
          <w:p w:rsidR="0075187E" w:rsidRDefault="004F550B">
            <w:pPr>
              <w:pStyle w:val="TableParagraph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880" w:type="dxa"/>
          </w:tcPr>
          <w:p w:rsidR="0075187E" w:rsidRDefault="004F550B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Организация и проведение совместно с социальными партнерами города, спортивными и общеобразовательными школами</w:t>
            </w:r>
          </w:p>
          <w:p w:rsidR="0075187E" w:rsidRDefault="004F550B">
            <w:pPr>
              <w:pStyle w:val="TableParagraph"/>
              <w:spacing w:line="269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спортивных соревнований и праздников</w:t>
            </w:r>
          </w:p>
        </w:tc>
        <w:tc>
          <w:tcPr>
            <w:tcW w:w="1840" w:type="dxa"/>
          </w:tcPr>
          <w:p w:rsidR="0075187E" w:rsidRDefault="0075187E">
            <w:pPr>
              <w:pStyle w:val="TableParagraph"/>
              <w:spacing w:before="7"/>
              <w:rPr>
                <w:b/>
                <w:sz w:val="34"/>
              </w:rPr>
            </w:pPr>
          </w:p>
          <w:p w:rsidR="0075187E" w:rsidRDefault="004F550B">
            <w:pPr>
              <w:pStyle w:val="TableParagraph"/>
              <w:spacing w:before="1"/>
              <w:ind w:left="28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109" w:type="dxa"/>
            <w:tcBorders>
              <w:right w:val="single" w:sz="12" w:space="0" w:color="000000"/>
            </w:tcBorders>
          </w:tcPr>
          <w:p w:rsidR="0075187E" w:rsidRDefault="0075187E">
            <w:pPr>
              <w:pStyle w:val="TableParagraph"/>
              <w:spacing w:before="7"/>
              <w:rPr>
                <w:b/>
                <w:sz w:val="34"/>
              </w:rPr>
            </w:pPr>
          </w:p>
          <w:p w:rsidR="0075187E" w:rsidRDefault="004F550B">
            <w:pPr>
              <w:pStyle w:val="TableParagraph"/>
              <w:spacing w:before="1"/>
              <w:ind w:left="138" w:right="93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ФВ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104"/>
        </w:trPr>
        <w:tc>
          <w:tcPr>
            <w:tcW w:w="564" w:type="dxa"/>
            <w:tcBorders>
              <w:left w:val="single" w:sz="12" w:space="0" w:color="000000"/>
            </w:tcBorders>
          </w:tcPr>
          <w:p w:rsidR="0075187E" w:rsidRDefault="0075187E">
            <w:pPr>
              <w:pStyle w:val="TableParagraph"/>
              <w:spacing w:before="7"/>
              <w:rPr>
                <w:b/>
                <w:sz w:val="34"/>
              </w:rPr>
            </w:pPr>
          </w:p>
          <w:p w:rsidR="0075187E" w:rsidRDefault="004F550B">
            <w:pPr>
              <w:pStyle w:val="TableParagraph"/>
              <w:spacing w:before="1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880" w:type="dxa"/>
          </w:tcPr>
          <w:p w:rsidR="0075187E" w:rsidRDefault="004F550B">
            <w:pPr>
              <w:pStyle w:val="TableParagraph"/>
              <w:spacing w:before="101" w:line="237" w:lineRule="auto"/>
              <w:ind w:left="115"/>
              <w:rPr>
                <w:sz w:val="24"/>
              </w:rPr>
            </w:pPr>
            <w:r>
              <w:rPr>
                <w:sz w:val="24"/>
              </w:rPr>
              <w:t xml:space="preserve">Спортивный праздник (итоги спортивной и физкультурной работы за </w:t>
            </w:r>
            <w:r>
              <w:rPr>
                <w:sz w:val="24"/>
              </w:rPr>
              <w:t>учебный год).</w:t>
            </w:r>
          </w:p>
        </w:tc>
        <w:tc>
          <w:tcPr>
            <w:tcW w:w="1840" w:type="dxa"/>
          </w:tcPr>
          <w:p w:rsidR="0075187E" w:rsidRDefault="0075187E">
            <w:pPr>
              <w:pStyle w:val="TableParagraph"/>
              <w:spacing w:before="5"/>
              <w:rPr>
                <w:b/>
                <w:sz w:val="20"/>
              </w:rPr>
            </w:pPr>
          </w:p>
          <w:p w:rsidR="0075187E" w:rsidRDefault="004F550B">
            <w:pPr>
              <w:pStyle w:val="TableParagraph"/>
              <w:spacing w:before="1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02.06.202</w:t>
            </w:r>
            <w:r>
              <w:rPr>
                <w:sz w:val="24"/>
              </w:rPr>
              <w:t>3</w:t>
            </w:r>
          </w:p>
        </w:tc>
        <w:tc>
          <w:tcPr>
            <w:tcW w:w="2109" w:type="dxa"/>
            <w:tcBorders>
              <w:right w:val="single" w:sz="12" w:space="0" w:color="000000"/>
            </w:tcBorders>
          </w:tcPr>
          <w:p w:rsidR="0075187E" w:rsidRDefault="0075187E">
            <w:pPr>
              <w:pStyle w:val="TableParagraph"/>
              <w:spacing w:before="5"/>
              <w:rPr>
                <w:b/>
                <w:sz w:val="20"/>
              </w:rPr>
            </w:pPr>
          </w:p>
          <w:p w:rsidR="0075187E" w:rsidRDefault="004F550B">
            <w:pPr>
              <w:pStyle w:val="TableParagraph"/>
              <w:spacing w:before="1"/>
              <w:ind w:left="138" w:right="93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ФВ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125"/>
        </w:trPr>
        <w:tc>
          <w:tcPr>
            <w:tcW w:w="564" w:type="dxa"/>
            <w:tcBorders>
              <w:left w:val="single" w:sz="12" w:space="0" w:color="000000"/>
            </w:tcBorders>
          </w:tcPr>
          <w:p w:rsidR="0075187E" w:rsidRDefault="0075187E">
            <w:pPr>
              <w:pStyle w:val="TableParagraph"/>
              <w:spacing w:before="8"/>
              <w:rPr>
                <w:b/>
                <w:sz w:val="35"/>
              </w:rPr>
            </w:pPr>
          </w:p>
          <w:p w:rsidR="0075187E" w:rsidRDefault="004F550B">
            <w:pPr>
              <w:pStyle w:val="TableParagraph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880" w:type="dxa"/>
          </w:tcPr>
          <w:p w:rsidR="0075187E" w:rsidRDefault="004F550B">
            <w:pPr>
              <w:pStyle w:val="TableParagraph"/>
              <w:spacing w:before="135"/>
              <w:ind w:left="115"/>
              <w:rPr>
                <w:sz w:val="24"/>
              </w:rPr>
            </w:pPr>
            <w:r>
              <w:rPr>
                <w:sz w:val="24"/>
              </w:rPr>
              <w:t>Проведение турниров, матчевых и товарищеских встреч по видам спорта (футбол, волейбол, баскетбол)</w:t>
            </w:r>
          </w:p>
        </w:tc>
        <w:tc>
          <w:tcPr>
            <w:tcW w:w="1840" w:type="dxa"/>
          </w:tcPr>
          <w:p w:rsidR="0075187E" w:rsidRDefault="004F550B">
            <w:pPr>
              <w:pStyle w:val="TableParagraph"/>
              <w:spacing w:before="135"/>
              <w:ind w:left="207" w:right="174" w:hanging="2"/>
              <w:jc w:val="center"/>
              <w:rPr>
                <w:sz w:val="24"/>
              </w:rPr>
            </w:pPr>
            <w:r>
              <w:rPr>
                <w:sz w:val="24"/>
              </w:rPr>
              <w:t>По графику</w:t>
            </w:r>
          </w:p>
        </w:tc>
        <w:tc>
          <w:tcPr>
            <w:tcW w:w="2109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left="138" w:right="93"/>
              <w:jc w:val="center"/>
              <w:rPr>
                <w:sz w:val="24"/>
              </w:rPr>
            </w:pPr>
            <w:r>
              <w:rPr>
                <w:sz w:val="24"/>
              </w:rPr>
              <w:t>Совет физзоргов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54"/>
        </w:trPr>
        <w:tc>
          <w:tcPr>
            <w:tcW w:w="10393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79"/>
              <w:ind w:left="2950"/>
              <w:rPr>
                <w:b/>
                <w:sz w:val="24"/>
              </w:rPr>
            </w:pPr>
            <w:r>
              <w:rPr>
                <w:b/>
                <w:sz w:val="24"/>
              </w:rPr>
              <w:t>3.Физкультурно-оздоровительная работа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04"/>
        </w:trPr>
        <w:tc>
          <w:tcPr>
            <w:tcW w:w="564" w:type="dxa"/>
            <w:tcBorders>
              <w:top w:val="single" w:sz="12" w:space="0" w:color="000000"/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before="201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80" w:type="dxa"/>
            <w:tcBorders>
              <w:top w:val="single" w:sz="12" w:space="0" w:color="000000"/>
            </w:tcBorders>
          </w:tcPr>
          <w:p w:rsidR="0075187E" w:rsidRDefault="004F550B">
            <w:pPr>
              <w:pStyle w:val="TableParagraph"/>
              <w:spacing w:before="62"/>
              <w:ind w:left="115" w:right="569"/>
              <w:rPr>
                <w:sz w:val="24"/>
              </w:rPr>
            </w:pPr>
            <w:r>
              <w:rPr>
                <w:sz w:val="24"/>
              </w:rPr>
              <w:t xml:space="preserve">Участие в организации и проведении </w:t>
            </w:r>
            <w:r>
              <w:rPr>
                <w:sz w:val="24"/>
              </w:rPr>
              <w:t>спортивно- массовых мероприятий колледжа, города, Республики</w:t>
            </w:r>
          </w:p>
        </w:tc>
        <w:tc>
          <w:tcPr>
            <w:tcW w:w="1840" w:type="dxa"/>
            <w:tcBorders>
              <w:top w:val="single" w:sz="12" w:space="0" w:color="000000"/>
            </w:tcBorders>
          </w:tcPr>
          <w:p w:rsidR="0075187E" w:rsidRDefault="004F550B">
            <w:pPr>
              <w:pStyle w:val="TableParagraph"/>
              <w:spacing w:before="201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109" w:type="dxa"/>
            <w:tcBorders>
              <w:top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201"/>
              <w:ind w:left="138" w:right="93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ФВ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30"/>
        </w:trPr>
        <w:tc>
          <w:tcPr>
            <w:tcW w:w="564" w:type="dxa"/>
            <w:tcBorders>
              <w:left w:val="single" w:sz="12" w:space="0" w:color="000000"/>
            </w:tcBorders>
          </w:tcPr>
          <w:p w:rsidR="0075187E" w:rsidRDefault="0075187E">
            <w:pPr>
              <w:pStyle w:val="TableParagraph"/>
              <w:rPr>
                <w:b/>
                <w:sz w:val="23"/>
              </w:rPr>
            </w:pPr>
          </w:p>
          <w:p w:rsidR="0075187E" w:rsidRDefault="004F550B">
            <w:pPr>
              <w:pStyle w:val="TableParagraph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80" w:type="dxa"/>
          </w:tcPr>
          <w:p w:rsidR="0075187E" w:rsidRDefault="0075187E">
            <w:pPr>
              <w:pStyle w:val="TableParagraph"/>
              <w:rPr>
                <w:b/>
                <w:sz w:val="23"/>
              </w:rPr>
            </w:pPr>
          </w:p>
          <w:p w:rsidR="0075187E" w:rsidRDefault="004F550B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Фестиваль студенческого спорта «Неделя Спорта»</w:t>
            </w:r>
          </w:p>
        </w:tc>
        <w:tc>
          <w:tcPr>
            <w:tcW w:w="1840" w:type="dxa"/>
          </w:tcPr>
          <w:p w:rsidR="0075187E" w:rsidRDefault="004F550B">
            <w:pPr>
              <w:pStyle w:val="TableParagraph"/>
              <w:spacing w:before="125"/>
              <w:ind w:left="690" w:right="535" w:hanging="106"/>
              <w:rPr>
                <w:sz w:val="24"/>
              </w:rPr>
            </w:pPr>
            <w:r>
              <w:rPr>
                <w:sz w:val="24"/>
              </w:rPr>
              <w:t>апрель 202</w:t>
            </w:r>
            <w:r>
              <w:rPr>
                <w:sz w:val="24"/>
              </w:rPr>
              <w:t>3</w:t>
            </w:r>
          </w:p>
        </w:tc>
        <w:tc>
          <w:tcPr>
            <w:tcW w:w="2109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left="137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преподаватель </w:t>
            </w:r>
          </w:p>
          <w:p w:rsidR="0075187E" w:rsidRDefault="004F550B">
            <w:pPr>
              <w:pStyle w:val="TableParagraph"/>
              <w:spacing w:line="269" w:lineRule="exact"/>
              <w:ind w:left="45"/>
              <w:jc w:val="center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05"/>
        </w:trPr>
        <w:tc>
          <w:tcPr>
            <w:tcW w:w="564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before="202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80" w:type="dxa"/>
          </w:tcPr>
          <w:p w:rsidR="0075187E" w:rsidRDefault="004F550B">
            <w:pPr>
              <w:pStyle w:val="TableParagraph"/>
              <w:spacing w:before="166"/>
              <w:ind w:left="115"/>
              <w:rPr>
                <w:sz w:val="24"/>
              </w:rPr>
            </w:pPr>
            <w:r>
              <w:rPr>
                <w:sz w:val="24"/>
              </w:rPr>
              <w:t>День Здоровья и Спорта</w:t>
            </w:r>
          </w:p>
        </w:tc>
        <w:tc>
          <w:tcPr>
            <w:tcW w:w="1840" w:type="dxa"/>
          </w:tcPr>
          <w:p w:rsidR="0075187E" w:rsidRDefault="004F550B">
            <w:pPr>
              <w:pStyle w:val="TableParagraph"/>
              <w:spacing w:before="166"/>
              <w:ind w:left="140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  <w:r>
              <w:rPr>
                <w:sz w:val="24"/>
              </w:rPr>
              <w:t>.09.20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2</w:t>
            </w:r>
          </w:p>
        </w:tc>
        <w:tc>
          <w:tcPr>
            <w:tcW w:w="2109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166"/>
              <w:ind w:left="138" w:right="93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ФВ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33"/>
        </w:trPr>
        <w:tc>
          <w:tcPr>
            <w:tcW w:w="564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before="166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880" w:type="dxa"/>
          </w:tcPr>
          <w:p w:rsidR="0075187E" w:rsidRDefault="004F550B">
            <w:pPr>
              <w:pStyle w:val="TableParagraph"/>
              <w:spacing w:before="199"/>
              <w:ind w:left="115"/>
              <w:rPr>
                <w:sz w:val="24"/>
              </w:rPr>
            </w:pPr>
            <w:r>
              <w:rPr>
                <w:sz w:val="24"/>
              </w:rPr>
              <w:t>Кросс Нации</w:t>
            </w:r>
          </w:p>
        </w:tc>
        <w:tc>
          <w:tcPr>
            <w:tcW w:w="1840" w:type="dxa"/>
          </w:tcPr>
          <w:p w:rsidR="0075187E" w:rsidRDefault="004F550B">
            <w:pPr>
              <w:pStyle w:val="TableParagraph"/>
              <w:spacing w:before="199"/>
              <w:ind w:left="36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>8.09. 20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2</w:t>
            </w:r>
          </w:p>
        </w:tc>
        <w:tc>
          <w:tcPr>
            <w:tcW w:w="2109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60"/>
              <w:ind w:left="547" w:right="145" w:hanging="358"/>
              <w:rPr>
                <w:sz w:val="24"/>
              </w:rPr>
            </w:pPr>
            <w:r>
              <w:rPr>
                <w:sz w:val="24"/>
              </w:rPr>
              <w:t xml:space="preserve">Кл.руководители 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90"/>
        </w:trPr>
        <w:tc>
          <w:tcPr>
            <w:tcW w:w="564" w:type="dxa"/>
            <w:tcBorders>
              <w:left w:val="single" w:sz="12" w:space="0" w:color="000000"/>
              <w:bottom w:val="single" w:sz="12" w:space="0" w:color="000000"/>
            </w:tcBorders>
          </w:tcPr>
          <w:p w:rsidR="0075187E" w:rsidRDefault="004F550B">
            <w:pPr>
              <w:pStyle w:val="TableParagraph"/>
              <w:spacing w:before="199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880" w:type="dxa"/>
          </w:tcPr>
          <w:p w:rsidR="0075187E" w:rsidRDefault="004F550B">
            <w:pPr>
              <w:pStyle w:val="TableParagraph"/>
              <w:spacing w:before="200"/>
              <w:ind w:left="115"/>
              <w:rPr>
                <w:sz w:val="24"/>
              </w:rPr>
            </w:pPr>
            <w:r>
              <w:rPr>
                <w:sz w:val="24"/>
              </w:rPr>
              <w:t>Всероссийская «Лыжня России-202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»</w:t>
            </w:r>
          </w:p>
        </w:tc>
        <w:tc>
          <w:tcPr>
            <w:tcW w:w="1840" w:type="dxa"/>
          </w:tcPr>
          <w:p w:rsidR="0075187E" w:rsidRDefault="004F550B">
            <w:pPr>
              <w:pStyle w:val="TableParagraph"/>
              <w:spacing w:before="200"/>
              <w:ind w:left="361"/>
              <w:rPr>
                <w:sz w:val="24"/>
              </w:rPr>
            </w:pPr>
            <w:r>
              <w:rPr>
                <w:sz w:val="24"/>
              </w:rPr>
              <w:t>07.02. 202</w:t>
            </w:r>
            <w:r>
              <w:rPr>
                <w:sz w:val="24"/>
              </w:rPr>
              <w:t>3</w:t>
            </w:r>
          </w:p>
        </w:tc>
        <w:tc>
          <w:tcPr>
            <w:tcW w:w="2109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left="494"/>
              <w:rPr>
                <w:sz w:val="24"/>
              </w:rPr>
            </w:pPr>
            <w:r>
              <w:rPr>
                <w:sz w:val="24"/>
              </w:rPr>
              <w:t>руководитель ФВ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77"/>
        </w:trPr>
        <w:tc>
          <w:tcPr>
            <w:tcW w:w="56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:rsidR="0075187E" w:rsidRDefault="004F550B">
            <w:pPr>
              <w:pStyle w:val="TableParagraph"/>
              <w:spacing w:before="197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880" w:type="dxa"/>
          </w:tcPr>
          <w:p w:rsidR="0075187E" w:rsidRDefault="004F550B">
            <w:pPr>
              <w:pStyle w:val="TableParagraph"/>
              <w:spacing w:before="86"/>
              <w:ind w:left="115" w:right="123"/>
              <w:rPr>
                <w:sz w:val="24"/>
              </w:rPr>
            </w:pPr>
            <w:r>
              <w:rPr>
                <w:sz w:val="24"/>
              </w:rPr>
              <w:t>Спортивный праздник «А ну-ка парни!»,посвященный Дню защитника Отечества</w:t>
            </w:r>
          </w:p>
        </w:tc>
        <w:tc>
          <w:tcPr>
            <w:tcW w:w="1840" w:type="dxa"/>
          </w:tcPr>
          <w:p w:rsidR="0075187E" w:rsidRDefault="004F550B">
            <w:pPr>
              <w:pStyle w:val="TableParagraph"/>
              <w:spacing w:before="223"/>
              <w:ind w:left="361"/>
              <w:rPr>
                <w:sz w:val="24"/>
              </w:rPr>
            </w:pPr>
            <w:r>
              <w:rPr>
                <w:sz w:val="24"/>
              </w:rPr>
              <w:t>20.02. 202</w:t>
            </w:r>
            <w:r>
              <w:rPr>
                <w:sz w:val="24"/>
              </w:rPr>
              <w:t>3</w:t>
            </w:r>
          </w:p>
        </w:tc>
        <w:tc>
          <w:tcPr>
            <w:tcW w:w="2109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60"/>
              <w:ind w:left="377" w:right="205" w:hanging="111"/>
              <w:rPr>
                <w:sz w:val="24"/>
              </w:rPr>
            </w:pPr>
            <w:r>
              <w:rPr>
                <w:sz w:val="24"/>
              </w:rPr>
              <w:t>руководитель ФВ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09"/>
        </w:trPr>
        <w:tc>
          <w:tcPr>
            <w:tcW w:w="10393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58"/>
              <w:ind w:left="2875"/>
              <w:rPr>
                <w:b/>
                <w:sz w:val="24"/>
              </w:rPr>
            </w:pPr>
            <w:r>
              <w:rPr>
                <w:b/>
                <w:sz w:val="24"/>
              </w:rPr>
              <w:t>4. Финансово-хозяйственная деятельность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97"/>
        </w:trPr>
        <w:tc>
          <w:tcPr>
            <w:tcW w:w="564" w:type="dxa"/>
            <w:tcBorders>
              <w:top w:val="single" w:sz="12" w:space="0" w:color="000000"/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before="197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80" w:type="dxa"/>
            <w:tcBorders>
              <w:top w:val="single" w:sz="12" w:space="0" w:color="000000"/>
            </w:tcBorders>
          </w:tcPr>
          <w:p w:rsidR="0075187E" w:rsidRDefault="004F550B">
            <w:pPr>
              <w:pStyle w:val="TableParagraph"/>
              <w:spacing w:before="197"/>
              <w:ind w:left="115"/>
              <w:rPr>
                <w:sz w:val="24"/>
              </w:rPr>
            </w:pPr>
            <w:r>
              <w:rPr>
                <w:sz w:val="24"/>
              </w:rPr>
              <w:t xml:space="preserve">Приобретение призов, </w:t>
            </w:r>
            <w:r>
              <w:rPr>
                <w:sz w:val="24"/>
              </w:rPr>
              <w:t>медалей и грамот.</w:t>
            </w:r>
          </w:p>
        </w:tc>
        <w:tc>
          <w:tcPr>
            <w:tcW w:w="1840" w:type="dxa"/>
            <w:tcBorders>
              <w:top w:val="single" w:sz="12" w:space="0" w:color="000000"/>
            </w:tcBorders>
          </w:tcPr>
          <w:p w:rsidR="0075187E" w:rsidRDefault="004F550B">
            <w:pPr>
              <w:pStyle w:val="TableParagraph"/>
              <w:spacing w:before="197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109" w:type="dxa"/>
            <w:tcBorders>
              <w:top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197"/>
              <w:ind w:left="138" w:right="93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ФВ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28"/>
        </w:trPr>
        <w:tc>
          <w:tcPr>
            <w:tcW w:w="564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before="163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80" w:type="dxa"/>
          </w:tcPr>
          <w:p w:rsidR="0075187E" w:rsidRDefault="004F550B">
            <w:pPr>
              <w:pStyle w:val="TableParagraph"/>
              <w:spacing w:before="24"/>
              <w:ind w:left="115"/>
              <w:rPr>
                <w:sz w:val="24"/>
              </w:rPr>
            </w:pPr>
            <w:r>
              <w:rPr>
                <w:sz w:val="24"/>
              </w:rPr>
              <w:t>Приобретение памятных сувениров лучшим спортсменам колледжа по итогам учебного года</w:t>
            </w:r>
          </w:p>
        </w:tc>
        <w:tc>
          <w:tcPr>
            <w:tcW w:w="1840" w:type="dxa"/>
          </w:tcPr>
          <w:p w:rsidR="0075187E" w:rsidRDefault="004F550B">
            <w:pPr>
              <w:pStyle w:val="TableParagraph"/>
              <w:spacing w:before="24"/>
              <w:ind w:left="690" w:right="514" w:hanging="152"/>
              <w:rPr>
                <w:sz w:val="24"/>
              </w:rPr>
            </w:pPr>
            <w:r>
              <w:rPr>
                <w:sz w:val="24"/>
              </w:rPr>
              <w:t>Апрель 202</w:t>
            </w:r>
            <w:r>
              <w:rPr>
                <w:sz w:val="24"/>
              </w:rPr>
              <w:t>3</w:t>
            </w:r>
          </w:p>
        </w:tc>
        <w:tc>
          <w:tcPr>
            <w:tcW w:w="2109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163"/>
              <w:ind w:left="138" w:right="93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ФВ</w:t>
            </w:r>
          </w:p>
        </w:tc>
      </w:tr>
    </w:tbl>
    <w:p w:rsidR="0075187E" w:rsidRDefault="0075187E">
      <w:pPr>
        <w:rPr>
          <w:sz w:val="24"/>
        </w:rPr>
        <w:sectPr w:rsidR="0075187E">
          <w:pgSz w:w="11910" w:h="16840"/>
          <w:pgMar w:top="1120" w:right="320" w:bottom="1080" w:left="720" w:header="0" w:footer="884" w:gutter="0"/>
          <w:cols w:space="720"/>
        </w:sectPr>
      </w:pPr>
    </w:p>
    <w:p w:rsidR="0075187E" w:rsidRDefault="004F550B">
      <w:pPr>
        <w:pStyle w:val="a5"/>
        <w:spacing w:before="75" w:line="244" w:lineRule="auto"/>
        <w:ind w:left="2493" w:hanging="1251"/>
        <w:jc w:val="center"/>
        <w:rPr>
          <w:rFonts w:ascii="Times New Roman" w:hAnsi="Times New Roman" w:cs="Times New Roman"/>
        </w:rPr>
      </w:pPr>
      <w:bookmarkStart w:id="12" w:name="_bookmark13"/>
      <w:bookmarkStart w:id="13" w:name="_bookmark12"/>
      <w:bookmarkStart w:id="14" w:name="_bookmark14"/>
      <w:bookmarkEnd w:id="12"/>
      <w:bookmarkEnd w:id="13"/>
      <w:bookmarkEnd w:id="14"/>
      <w:r>
        <w:rPr>
          <w:rFonts w:ascii="Times New Roman" w:hAnsi="Times New Roman" w:cs="Times New Roman"/>
        </w:rPr>
        <w:lastRenderedPageBreak/>
        <w:t>План мероприятий по подготовке к государственной итоговой</w:t>
      </w:r>
    </w:p>
    <w:p w:rsidR="0075187E" w:rsidRDefault="004F550B">
      <w:pPr>
        <w:pStyle w:val="a5"/>
        <w:spacing w:before="75" w:line="244" w:lineRule="auto"/>
        <w:ind w:left="2493" w:hanging="1251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аттестации</w:t>
      </w:r>
      <w:r>
        <w:rPr>
          <w:rFonts w:ascii="Times New Roman" w:hAnsi="Times New Roman" w:cs="Times New Roman"/>
        </w:rPr>
        <w:t>выпускников колледжа в 202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г</w:t>
      </w:r>
      <w:r>
        <w:rPr>
          <w:rFonts w:ascii="Times New Roman" w:hAnsi="Times New Roman" w:cs="Times New Roman"/>
        </w:rPr>
        <w:t>оду</w:t>
      </w:r>
    </w:p>
    <w:p w:rsidR="0075187E" w:rsidRDefault="0075187E">
      <w:pPr>
        <w:pStyle w:val="a5"/>
        <w:spacing w:before="6" w:after="1"/>
        <w:rPr>
          <w:rFonts w:ascii="Times New Roman" w:hAnsi="Times New Roman" w:cs="Times New Roman"/>
          <w:sz w:val="27"/>
        </w:rPr>
      </w:pPr>
    </w:p>
    <w:tbl>
      <w:tblPr>
        <w:tblW w:w="9964" w:type="dxa"/>
        <w:tblInd w:w="59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06"/>
        <w:gridCol w:w="5361"/>
        <w:gridCol w:w="1559"/>
        <w:gridCol w:w="2338"/>
      </w:tblGrid>
      <w:tr w:rsidR="0075187E">
        <w:trPr>
          <w:trHeight w:val="553"/>
        </w:trPr>
        <w:tc>
          <w:tcPr>
            <w:tcW w:w="706" w:type="dxa"/>
            <w:tcBorders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1" w:line="276" w:lineRule="exact"/>
              <w:ind w:left="160" w:right="162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53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135"/>
              <w:ind w:left="1912" w:right="18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1" w:line="276" w:lineRule="exact"/>
              <w:ind w:left="140" w:right="100" w:firstLine="292"/>
              <w:rPr>
                <w:b/>
                <w:sz w:val="24"/>
              </w:rPr>
            </w:pPr>
            <w:r>
              <w:rPr>
                <w:b/>
                <w:sz w:val="24"/>
              </w:rPr>
              <w:t>Сроки исполнения</w:t>
            </w:r>
          </w:p>
        </w:tc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before="135"/>
              <w:ind w:left="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75187E">
        <w:trPr>
          <w:trHeight w:val="1379"/>
        </w:trPr>
        <w:tc>
          <w:tcPr>
            <w:tcW w:w="70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180" w:right="164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tabs>
                <w:tab w:val="left" w:pos="2522"/>
                <w:tab w:val="left" w:pos="4194"/>
              </w:tabs>
              <w:ind w:left="54" w:right="24"/>
              <w:jc w:val="both"/>
              <w:rPr>
                <w:sz w:val="24"/>
              </w:rPr>
            </w:pPr>
            <w:r>
              <w:rPr>
                <w:sz w:val="24"/>
              </w:rPr>
              <w:t>Совещание с преподавателями о реализации рекомендаций государственной экзаменационной комиссии и нормативно-правовом обеспечении государственной</w:t>
            </w:r>
            <w:r>
              <w:rPr>
                <w:sz w:val="24"/>
              </w:rPr>
              <w:tab/>
              <w:t>итоговой</w:t>
            </w:r>
            <w:r>
              <w:rPr>
                <w:sz w:val="24"/>
              </w:rPr>
              <w:tab/>
              <w:t>аттестации</w:t>
            </w:r>
          </w:p>
          <w:p w:rsidR="0075187E" w:rsidRDefault="004F550B">
            <w:pPr>
              <w:pStyle w:val="TableParagraph"/>
              <w:spacing w:line="264" w:lineRule="exact"/>
              <w:ind w:left="54"/>
              <w:jc w:val="both"/>
              <w:rPr>
                <w:sz w:val="24"/>
              </w:rPr>
            </w:pPr>
            <w:r>
              <w:rPr>
                <w:sz w:val="24"/>
              </w:rPr>
              <w:t>выпускников в 202</w:t>
            </w:r>
            <w:r>
              <w:rPr>
                <w:sz w:val="24"/>
              </w:rPr>
              <w:t>3</w:t>
            </w:r>
            <w:r>
              <w:rPr>
                <w:sz w:val="24"/>
              </w:rPr>
              <w:t xml:space="preserve"> г.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spacing w:before="3"/>
              <w:rPr>
                <w:b/>
                <w:sz w:val="21"/>
              </w:rPr>
            </w:pPr>
          </w:p>
          <w:p w:rsidR="0075187E" w:rsidRDefault="004F550B">
            <w:pPr>
              <w:pStyle w:val="TableParagraph"/>
              <w:ind w:left="161" w:right="141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ind w:left="101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  <w:p w:rsidR="0075187E" w:rsidRDefault="004F550B">
            <w:pPr>
              <w:pStyle w:val="TableParagraph"/>
              <w:ind w:left="74" w:right="-29"/>
              <w:jc w:val="center"/>
              <w:rPr>
                <w:sz w:val="24"/>
              </w:rPr>
            </w:pPr>
            <w:r>
              <w:rPr>
                <w:sz w:val="24"/>
              </w:rPr>
              <w:t>зам. директора поУПР</w:t>
            </w:r>
          </w:p>
        </w:tc>
      </w:tr>
      <w:tr w:rsidR="0075187E">
        <w:trPr>
          <w:trHeight w:val="275"/>
        </w:trPr>
        <w:tc>
          <w:tcPr>
            <w:tcW w:w="70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56" w:lineRule="exact"/>
              <w:ind w:left="180" w:right="164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 xml:space="preserve">Приказ «Об организации ГИА </w:t>
            </w:r>
          </w:p>
          <w:p w:rsidR="0075187E" w:rsidRDefault="0075187E">
            <w:pPr>
              <w:pStyle w:val="TableParagraph"/>
              <w:spacing w:line="256" w:lineRule="exact"/>
              <w:ind w:left="116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56" w:lineRule="exact"/>
              <w:ind w:left="161" w:right="141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line="256" w:lineRule="exact"/>
              <w:ind w:left="34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75187E">
        <w:trPr>
          <w:trHeight w:val="827"/>
        </w:trPr>
        <w:tc>
          <w:tcPr>
            <w:tcW w:w="70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180" w:right="164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tabs>
                <w:tab w:val="left" w:pos="2918"/>
              </w:tabs>
              <w:spacing w:line="268" w:lineRule="exact"/>
              <w:ind w:left="116"/>
              <w:rPr>
                <w:sz w:val="24"/>
              </w:rPr>
            </w:pPr>
            <w:r>
              <w:rPr>
                <w:sz w:val="24"/>
              </w:rPr>
              <w:t>Корректировка</w:t>
            </w:r>
            <w:r>
              <w:rPr>
                <w:sz w:val="24"/>
              </w:rPr>
              <w:tab/>
              <w:t>нормативно-правового</w:t>
            </w:r>
          </w:p>
          <w:p w:rsidR="0075187E" w:rsidRDefault="004F550B">
            <w:pPr>
              <w:pStyle w:val="TableParagraph"/>
              <w:tabs>
                <w:tab w:val="left" w:pos="1997"/>
                <w:tab w:val="left" w:pos="4326"/>
              </w:tabs>
              <w:spacing w:line="270" w:lineRule="atLeast"/>
              <w:ind w:left="116" w:right="90"/>
              <w:rPr>
                <w:sz w:val="24"/>
              </w:rPr>
            </w:pPr>
            <w:r>
              <w:rPr>
                <w:sz w:val="24"/>
              </w:rPr>
              <w:t>обеспечения</w:t>
            </w:r>
            <w:r>
              <w:rPr>
                <w:sz w:val="24"/>
              </w:rPr>
              <w:tab/>
              <w:t>государственной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итоговой </w:t>
            </w:r>
            <w:r>
              <w:rPr>
                <w:sz w:val="24"/>
              </w:rPr>
              <w:t>аттестации (положение о ВКР).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spacing w:before="3"/>
              <w:rPr>
                <w:b/>
                <w:sz w:val="23"/>
              </w:rPr>
            </w:pPr>
          </w:p>
          <w:p w:rsidR="0075187E" w:rsidRDefault="004F550B">
            <w:pPr>
              <w:pStyle w:val="TableParagraph"/>
              <w:ind w:left="161" w:right="141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75187E">
            <w:pPr>
              <w:pStyle w:val="TableParagraph"/>
              <w:spacing w:before="3"/>
              <w:rPr>
                <w:b/>
                <w:sz w:val="23"/>
              </w:rPr>
            </w:pPr>
          </w:p>
          <w:p w:rsidR="0075187E" w:rsidRDefault="004F550B">
            <w:pPr>
              <w:pStyle w:val="TableParagraph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зам. директора поУПР</w:t>
            </w:r>
          </w:p>
        </w:tc>
      </w:tr>
      <w:tr w:rsidR="0075187E">
        <w:trPr>
          <w:trHeight w:val="552"/>
        </w:trPr>
        <w:tc>
          <w:tcPr>
            <w:tcW w:w="70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180" w:right="164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116"/>
              <w:rPr>
                <w:sz w:val="24"/>
              </w:rPr>
            </w:pPr>
            <w:r>
              <w:rPr>
                <w:sz w:val="24"/>
              </w:rPr>
              <w:t>Утверждение приказа о примерной тематике</w:t>
            </w:r>
          </w:p>
          <w:p w:rsidR="0075187E" w:rsidRDefault="004F550B">
            <w:pPr>
              <w:pStyle w:val="TableParagraph"/>
              <w:spacing w:line="264" w:lineRule="exact"/>
              <w:ind w:left="116"/>
              <w:rPr>
                <w:sz w:val="24"/>
              </w:rPr>
            </w:pPr>
            <w:r>
              <w:rPr>
                <w:sz w:val="24"/>
              </w:rPr>
              <w:t>выпускных квалификационных работ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161" w:right="141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34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75187E">
        <w:trPr>
          <w:trHeight w:val="827"/>
        </w:trPr>
        <w:tc>
          <w:tcPr>
            <w:tcW w:w="70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180" w:right="164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tabs>
                <w:tab w:val="left" w:pos="2412"/>
                <w:tab w:val="left" w:pos="4103"/>
              </w:tabs>
              <w:ind w:left="116" w:right="87"/>
              <w:rPr>
                <w:sz w:val="24"/>
              </w:rPr>
            </w:pPr>
            <w:r>
              <w:rPr>
                <w:sz w:val="24"/>
              </w:rPr>
              <w:t>Корректировка</w:t>
            </w:r>
            <w:r>
              <w:rPr>
                <w:sz w:val="24"/>
              </w:rPr>
              <w:tab/>
              <w:t>тематики</w:t>
            </w:r>
            <w:r>
              <w:rPr>
                <w:sz w:val="24"/>
              </w:rPr>
              <w:tab/>
              <w:t>выпускных квалификационных работ (проектов) с учетом</w:t>
            </w:r>
          </w:p>
          <w:p w:rsidR="0075187E" w:rsidRDefault="004F550B">
            <w:pPr>
              <w:pStyle w:val="TableParagraph"/>
              <w:spacing w:line="264" w:lineRule="exact"/>
              <w:ind w:left="116"/>
              <w:rPr>
                <w:sz w:val="24"/>
              </w:rPr>
            </w:pPr>
            <w:r>
              <w:rPr>
                <w:sz w:val="24"/>
              </w:rPr>
              <w:t>предложений студентов собственной тематики.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spacing w:before="3"/>
              <w:rPr>
                <w:b/>
                <w:sz w:val="23"/>
              </w:rPr>
            </w:pPr>
          </w:p>
          <w:p w:rsidR="0075187E" w:rsidRDefault="004F550B">
            <w:pPr>
              <w:pStyle w:val="TableParagraph"/>
              <w:ind w:left="161" w:right="141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зам. директора по УПР</w:t>
            </w:r>
          </w:p>
        </w:tc>
      </w:tr>
      <w:tr w:rsidR="0075187E">
        <w:trPr>
          <w:trHeight w:val="554"/>
        </w:trPr>
        <w:tc>
          <w:tcPr>
            <w:tcW w:w="70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0" w:lineRule="exact"/>
              <w:ind w:left="180" w:right="164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tabs>
                <w:tab w:val="left" w:pos="2340"/>
                <w:tab w:val="left" w:pos="4103"/>
              </w:tabs>
              <w:spacing w:line="270" w:lineRule="exact"/>
              <w:ind w:left="116"/>
              <w:jc w:val="both"/>
              <w:rPr>
                <w:sz w:val="24"/>
              </w:rPr>
            </w:pPr>
            <w:r>
              <w:rPr>
                <w:sz w:val="24"/>
              </w:rPr>
              <w:t>Согласование</w:t>
            </w:r>
            <w:r>
              <w:rPr>
                <w:sz w:val="24"/>
              </w:rPr>
              <w:tab/>
              <w:t>тематики</w:t>
            </w:r>
            <w:r>
              <w:rPr>
                <w:sz w:val="24"/>
              </w:rPr>
              <w:tab/>
              <w:t>выпускных</w:t>
            </w:r>
          </w:p>
          <w:p w:rsidR="0075187E" w:rsidRDefault="004F550B">
            <w:pPr>
              <w:pStyle w:val="TableParagraph"/>
              <w:spacing w:line="264" w:lineRule="exact"/>
              <w:ind w:left="116"/>
              <w:jc w:val="both"/>
              <w:rPr>
                <w:sz w:val="24"/>
              </w:rPr>
            </w:pPr>
            <w:r>
              <w:rPr>
                <w:sz w:val="24"/>
              </w:rPr>
              <w:t>квалификационных работ с работодателями.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131"/>
              <w:ind w:left="161" w:right="141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line="270" w:lineRule="exact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зам. директора по УПР</w:t>
            </w:r>
          </w:p>
          <w:p w:rsidR="0075187E" w:rsidRDefault="0075187E">
            <w:pPr>
              <w:pStyle w:val="TableParagraph"/>
              <w:spacing w:line="264" w:lineRule="exact"/>
              <w:ind w:left="31"/>
              <w:jc w:val="center"/>
              <w:rPr>
                <w:sz w:val="24"/>
              </w:rPr>
            </w:pPr>
          </w:p>
        </w:tc>
      </w:tr>
      <w:tr w:rsidR="0075187E">
        <w:trPr>
          <w:trHeight w:val="551"/>
        </w:trPr>
        <w:tc>
          <w:tcPr>
            <w:tcW w:w="70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180" w:right="164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116"/>
              <w:rPr>
                <w:sz w:val="24"/>
              </w:rPr>
            </w:pPr>
            <w:r>
              <w:rPr>
                <w:sz w:val="24"/>
              </w:rPr>
              <w:t>Утверждение приказа о закреплении тем ВКР за</w:t>
            </w:r>
          </w:p>
          <w:p w:rsidR="0075187E" w:rsidRDefault="004F550B">
            <w:pPr>
              <w:pStyle w:val="TableParagraph"/>
              <w:spacing w:line="264" w:lineRule="exact"/>
              <w:ind w:left="116"/>
              <w:rPr>
                <w:sz w:val="24"/>
              </w:rPr>
            </w:pPr>
            <w:r>
              <w:rPr>
                <w:sz w:val="24"/>
              </w:rPr>
              <w:t>студентами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34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75187E">
        <w:trPr>
          <w:trHeight w:val="827"/>
        </w:trPr>
        <w:tc>
          <w:tcPr>
            <w:tcW w:w="70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180" w:right="164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ind w:left="54" w:right="196"/>
              <w:rPr>
                <w:sz w:val="24"/>
              </w:rPr>
            </w:pPr>
            <w:r>
              <w:rPr>
                <w:sz w:val="24"/>
              </w:rPr>
              <w:t xml:space="preserve">Заседание педагогического совета с повесткой об утверждении программы </w:t>
            </w:r>
            <w:r>
              <w:rPr>
                <w:sz w:val="24"/>
              </w:rPr>
              <w:t>государственной</w:t>
            </w:r>
          </w:p>
          <w:p w:rsidR="0075187E" w:rsidRDefault="004F550B">
            <w:pPr>
              <w:pStyle w:val="TableParagraph"/>
              <w:spacing w:line="264" w:lineRule="exact"/>
              <w:ind w:left="54"/>
              <w:rPr>
                <w:sz w:val="24"/>
              </w:rPr>
            </w:pPr>
            <w:r>
              <w:rPr>
                <w:sz w:val="24"/>
              </w:rPr>
              <w:t>итоговой аттестации выпускников в 202</w:t>
            </w:r>
            <w:r>
              <w:rPr>
                <w:sz w:val="24"/>
              </w:rPr>
              <w:t>3</w:t>
            </w:r>
            <w:r>
              <w:rPr>
                <w:sz w:val="24"/>
              </w:rPr>
              <w:t>г.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spacing w:before="3"/>
              <w:rPr>
                <w:b/>
                <w:sz w:val="23"/>
              </w:rPr>
            </w:pPr>
          </w:p>
          <w:p w:rsidR="0075187E" w:rsidRDefault="004F550B">
            <w:pPr>
              <w:pStyle w:val="TableParagraph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before="128"/>
              <w:ind w:left="101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  <w:p w:rsidR="0075187E" w:rsidRDefault="004F550B">
            <w:pPr>
              <w:pStyle w:val="TableParagraph"/>
              <w:ind w:left="74" w:right="-29"/>
              <w:jc w:val="center"/>
              <w:rPr>
                <w:sz w:val="24"/>
              </w:rPr>
            </w:pPr>
            <w:r>
              <w:rPr>
                <w:sz w:val="24"/>
              </w:rPr>
              <w:t>зам. директора по УПР</w:t>
            </w:r>
          </w:p>
        </w:tc>
      </w:tr>
      <w:tr w:rsidR="0075187E">
        <w:trPr>
          <w:trHeight w:val="1932"/>
        </w:trPr>
        <w:tc>
          <w:tcPr>
            <w:tcW w:w="70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180" w:right="164"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ind w:left="116" w:right="90"/>
              <w:jc w:val="both"/>
              <w:rPr>
                <w:sz w:val="24"/>
              </w:rPr>
            </w:pPr>
            <w:r>
              <w:rPr>
                <w:sz w:val="24"/>
              </w:rPr>
              <w:t>Утверждение программ государственной итоговой аттестации по специальност</w:t>
            </w:r>
            <w:r>
              <w:rPr>
                <w:sz w:val="24"/>
              </w:rPr>
              <w:t>и 19.02.10</w:t>
            </w:r>
          </w:p>
          <w:p w:rsidR="0075187E" w:rsidRDefault="004F550B">
            <w:pPr>
              <w:pStyle w:val="TableParagraph"/>
              <w:ind w:left="116" w:right="90"/>
              <w:jc w:val="both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sz w:val="24"/>
              </w:rPr>
              <w:t>Технология продукции общественного питания</w:t>
            </w:r>
            <w:r>
              <w:rPr>
                <w:sz w:val="24"/>
              </w:rPr>
              <w:t>»</w:t>
            </w:r>
            <w:r>
              <w:rPr>
                <w:sz w:val="24"/>
              </w:rPr>
              <w:t>; по професси</w:t>
            </w:r>
            <w:r>
              <w:rPr>
                <w:sz w:val="24"/>
              </w:rPr>
              <w:t>и 15.01.05</w:t>
            </w:r>
            <w:r>
              <w:rPr>
                <w:sz w:val="24"/>
              </w:rPr>
              <w:t>"</w:t>
            </w:r>
            <w:r>
              <w:rPr>
                <w:sz w:val="24"/>
              </w:rPr>
              <w:t xml:space="preserve">Сварщик (ручной дуговой и частично механизированной сварки(наплавки)); </w:t>
            </w:r>
            <w:r>
              <w:rPr>
                <w:sz w:val="24"/>
              </w:rPr>
              <w:t xml:space="preserve">35.01.13 </w:t>
            </w:r>
            <w:r>
              <w:rPr>
                <w:sz w:val="24"/>
              </w:rPr>
              <w:t>Электромонтер по ремонту и обслуживанию э/о в с/х и ознакомление студентов с программами ГИА</w:t>
            </w:r>
            <w:r>
              <w:rPr>
                <w:sz w:val="24"/>
              </w:rPr>
              <w:t>, 15.01.20 Слесарь по КИП и 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4F550B">
            <w:pPr>
              <w:pStyle w:val="TableParagraph"/>
              <w:spacing w:before="222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4F550B">
            <w:pPr>
              <w:pStyle w:val="TableParagraph"/>
              <w:spacing w:before="222"/>
              <w:ind w:left="101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  <w:p w:rsidR="0075187E" w:rsidRDefault="004F550B">
            <w:pPr>
              <w:pStyle w:val="TableParagraph"/>
              <w:ind w:left="74" w:right="-29"/>
              <w:jc w:val="center"/>
              <w:rPr>
                <w:sz w:val="24"/>
              </w:rPr>
            </w:pPr>
            <w:r>
              <w:rPr>
                <w:sz w:val="24"/>
              </w:rPr>
              <w:t>зам. директора по УПР</w:t>
            </w:r>
          </w:p>
        </w:tc>
      </w:tr>
      <w:tr w:rsidR="0075187E">
        <w:trPr>
          <w:trHeight w:val="572"/>
        </w:trPr>
        <w:tc>
          <w:tcPr>
            <w:tcW w:w="70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180" w:right="165"/>
              <w:jc w:val="center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5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ind w:left="54" w:right="1491"/>
              <w:rPr>
                <w:sz w:val="24"/>
              </w:rPr>
            </w:pPr>
            <w:r>
              <w:rPr>
                <w:sz w:val="24"/>
              </w:rPr>
              <w:t>Согласование председателей ГЭК по специальностям и профессиям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ind w:left="101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75187E">
        <w:trPr>
          <w:trHeight w:val="827"/>
        </w:trPr>
        <w:tc>
          <w:tcPr>
            <w:tcW w:w="70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7" w:lineRule="exact"/>
              <w:ind w:left="180" w:right="164"/>
              <w:jc w:val="center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5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tabs>
                <w:tab w:val="left" w:pos="1342"/>
                <w:tab w:val="left" w:pos="2109"/>
                <w:tab w:val="left" w:pos="2191"/>
                <w:tab w:val="left" w:pos="3449"/>
                <w:tab w:val="left" w:pos="3531"/>
                <w:tab w:val="left" w:pos="4076"/>
              </w:tabs>
              <w:ind w:left="116" w:right="87"/>
              <w:rPr>
                <w:sz w:val="24"/>
              </w:rPr>
            </w:pPr>
            <w:r>
              <w:rPr>
                <w:sz w:val="24"/>
              </w:rPr>
              <w:t>Приказ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«О</w:t>
            </w:r>
            <w:r>
              <w:rPr>
                <w:spacing w:val="-4"/>
                <w:sz w:val="24"/>
              </w:rPr>
              <w:tab/>
            </w:r>
            <w:r>
              <w:rPr>
                <w:sz w:val="24"/>
              </w:rPr>
              <w:t>создании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государственной </w:t>
            </w:r>
            <w:r>
              <w:rPr>
                <w:sz w:val="24"/>
              </w:rPr>
              <w:t>экзаменационной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комиссии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проведения</w:t>
            </w:r>
          </w:p>
          <w:p w:rsidR="0075187E" w:rsidRDefault="004F550B">
            <w:pPr>
              <w:pStyle w:val="TableParagraph"/>
              <w:spacing w:line="264" w:lineRule="exact"/>
              <w:ind w:left="116"/>
              <w:rPr>
                <w:sz w:val="24"/>
              </w:rPr>
            </w:pPr>
            <w:r>
              <w:rPr>
                <w:sz w:val="24"/>
              </w:rPr>
              <w:t>государственной итоговой аттестации»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7" w:lineRule="exact"/>
              <w:ind w:left="160" w:right="141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line="267" w:lineRule="exact"/>
              <w:ind w:left="34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75187E">
        <w:trPr>
          <w:trHeight w:val="552"/>
        </w:trPr>
        <w:tc>
          <w:tcPr>
            <w:tcW w:w="70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180" w:right="164"/>
              <w:jc w:val="center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5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54"/>
              <w:rPr>
                <w:sz w:val="24"/>
              </w:rPr>
            </w:pPr>
            <w:r>
              <w:rPr>
                <w:sz w:val="24"/>
              </w:rPr>
              <w:t xml:space="preserve">Приказ об утверждении состава </w:t>
            </w:r>
            <w:r>
              <w:rPr>
                <w:sz w:val="24"/>
              </w:rPr>
              <w:t>апелляционной</w:t>
            </w:r>
          </w:p>
          <w:p w:rsidR="0075187E" w:rsidRDefault="004F550B">
            <w:pPr>
              <w:pStyle w:val="TableParagraph"/>
              <w:spacing w:line="264" w:lineRule="exact"/>
              <w:ind w:left="54"/>
              <w:rPr>
                <w:sz w:val="24"/>
              </w:rPr>
            </w:pPr>
            <w:r>
              <w:rPr>
                <w:sz w:val="24"/>
              </w:rPr>
              <w:t>комиссии.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131"/>
              <w:ind w:left="160" w:right="141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before="131"/>
              <w:ind w:left="101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75187E">
        <w:trPr>
          <w:trHeight w:val="830"/>
        </w:trPr>
        <w:tc>
          <w:tcPr>
            <w:tcW w:w="70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0" w:lineRule="exact"/>
              <w:ind w:left="180" w:right="164"/>
              <w:jc w:val="center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5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tabs>
                <w:tab w:val="left" w:pos="1361"/>
                <w:tab w:val="left" w:pos="1985"/>
                <w:tab w:val="left" w:pos="3025"/>
                <w:tab w:val="left" w:pos="3589"/>
                <w:tab w:val="left" w:pos="4388"/>
                <w:tab w:val="left" w:pos="5191"/>
              </w:tabs>
              <w:ind w:left="54" w:right="27"/>
              <w:rPr>
                <w:sz w:val="24"/>
              </w:rPr>
            </w:pPr>
            <w:r>
              <w:rPr>
                <w:sz w:val="24"/>
              </w:rPr>
              <w:t>Собрание</w:t>
            </w:r>
            <w:r>
              <w:rPr>
                <w:sz w:val="24"/>
              </w:rPr>
              <w:tab/>
              <w:t>выпускников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организации</w:t>
            </w:r>
            <w:r>
              <w:rPr>
                <w:sz w:val="24"/>
              </w:rPr>
              <w:tab/>
              <w:t>и проведению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государственной</w:t>
            </w:r>
            <w:r>
              <w:rPr>
                <w:sz w:val="24"/>
              </w:rPr>
              <w:tab/>
              <w:t>итоговой</w:t>
            </w:r>
          </w:p>
          <w:p w:rsidR="0075187E" w:rsidRDefault="004F550B">
            <w:pPr>
              <w:pStyle w:val="TableParagraph"/>
              <w:spacing w:line="264" w:lineRule="exact"/>
              <w:ind w:left="54"/>
              <w:rPr>
                <w:sz w:val="24"/>
              </w:rPr>
            </w:pPr>
            <w:r>
              <w:rPr>
                <w:sz w:val="24"/>
              </w:rPr>
              <w:t>аттестации.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spacing w:before="5"/>
              <w:rPr>
                <w:b/>
                <w:sz w:val="23"/>
              </w:rPr>
            </w:pPr>
          </w:p>
          <w:p w:rsidR="0075187E" w:rsidRDefault="004F550B">
            <w:pPr>
              <w:pStyle w:val="TableParagraph"/>
              <w:ind w:left="161" w:right="141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75187E">
            <w:pPr>
              <w:pStyle w:val="TableParagraph"/>
              <w:spacing w:before="5"/>
              <w:rPr>
                <w:b/>
                <w:sz w:val="23"/>
              </w:rPr>
            </w:pPr>
          </w:p>
          <w:p w:rsidR="0075187E" w:rsidRDefault="004F550B">
            <w:pPr>
              <w:pStyle w:val="TableParagraph"/>
              <w:ind w:left="74" w:right="-29"/>
              <w:jc w:val="center"/>
              <w:rPr>
                <w:sz w:val="24"/>
              </w:rPr>
            </w:pPr>
            <w:r>
              <w:rPr>
                <w:sz w:val="24"/>
              </w:rPr>
              <w:t>зам. директора по УПР</w:t>
            </w:r>
          </w:p>
        </w:tc>
      </w:tr>
    </w:tbl>
    <w:p w:rsidR="0075187E" w:rsidRDefault="0075187E">
      <w:pPr>
        <w:spacing w:line="270" w:lineRule="atLeast"/>
        <w:jc w:val="center"/>
        <w:rPr>
          <w:sz w:val="24"/>
        </w:rPr>
        <w:sectPr w:rsidR="0075187E">
          <w:pgSz w:w="11910" w:h="16840"/>
          <w:pgMar w:top="1040" w:right="320" w:bottom="1160" w:left="720" w:header="0" w:footer="884" w:gutter="0"/>
          <w:cols w:space="720"/>
        </w:sectPr>
      </w:pPr>
    </w:p>
    <w:tbl>
      <w:tblPr>
        <w:tblW w:w="9964" w:type="dxa"/>
        <w:tblInd w:w="5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06"/>
        <w:gridCol w:w="5361"/>
        <w:gridCol w:w="1559"/>
        <w:gridCol w:w="2338"/>
      </w:tblGrid>
      <w:tr w:rsidR="0075187E">
        <w:trPr>
          <w:trHeight w:val="277"/>
        </w:trPr>
        <w:tc>
          <w:tcPr>
            <w:tcW w:w="706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58" w:lineRule="exact"/>
              <w:ind w:right="184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15.</w:t>
            </w:r>
          </w:p>
        </w:tc>
        <w:tc>
          <w:tcPr>
            <w:tcW w:w="5361" w:type="dxa"/>
          </w:tcPr>
          <w:p w:rsidR="0075187E" w:rsidRDefault="004F550B">
            <w:pPr>
              <w:pStyle w:val="TableParagraph"/>
              <w:spacing w:line="258" w:lineRule="exact"/>
              <w:ind w:left="54"/>
              <w:rPr>
                <w:sz w:val="24"/>
              </w:rPr>
            </w:pPr>
            <w:r>
              <w:rPr>
                <w:sz w:val="24"/>
              </w:rPr>
              <w:t>Сверка личных дел выпускников.</w:t>
            </w:r>
          </w:p>
          <w:p w:rsidR="0075187E" w:rsidRDefault="0075187E">
            <w:pPr>
              <w:pStyle w:val="TableParagraph"/>
              <w:spacing w:line="258" w:lineRule="exact"/>
              <w:ind w:left="54"/>
              <w:rPr>
                <w:sz w:val="24"/>
              </w:rPr>
            </w:pPr>
          </w:p>
        </w:tc>
        <w:tc>
          <w:tcPr>
            <w:tcW w:w="1559" w:type="dxa"/>
          </w:tcPr>
          <w:p w:rsidR="0075187E" w:rsidRDefault="004F550B">
            <w:pPr>
              <w:pStyle w:val="TableParagraph"/>
              <w:spacing w:line="258" w:lineRule="exact"/>
              <w:ind w:left="159" w:right="141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338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58" w:lineRule="exact"/>
              <w:ind w:left="100"/>
              <w:jc w:val="center"/>
              <w:rPr>
                <w:iCs/>
                <w:sz w:val="24"/>
              </w:rPr>
            </w:pPr>
            <w:r>
              <w:rPr>
                <w:iCs/>
                <w:sz w:val="24"/>
              </w:rPr>
              <w:t>учебный отдел</w:t>
            </w:r>
          </w:p>
        </w:tc>
      </w:tr>
      <w:tr w:rsidR="0075187E">
        <w:trPr>
          <w:trHeight w:val="275"/>
        </w:trPr>
        <w:tc>
          <w:tcPr>
            <w:tcW w:w="706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56" w:lineRule="exact"/>
              <w:ind w:right="184"/>
              <w:jc w:val="right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5361" w:type="dxa"/>
          </w:tcPr>
          <w:p w:rsidR="0075187E" w:rsidRDefault="004F550B">
            <w:pPr>
              <w:pStyle w:val="TableParagraph"/>
              <w:spacing w:line="256" w:lineRule="exact"/>
              <w:ind w:left="54"/>
              <w:rPr>
                <w:sz w:val="24"/>
              </w:rPr>
            </w:pPr>
            <w:r>
              <w:rPr>
                <w:sz w:val="24"/>
              </w:rPr>
              <w:t xml:space="preserve">Анализ состояния </w:t>
            </w:r>
            <w:r>
              <w:rPr>
                <w:sz w:val="24"/>
              </w:rPr>
              <w:t>зачетных книжек.</w:t>
            </w:r>
          </w:p>
          <w:p w:rsidR="0075187E" w:rsidRDefault="0075187E">
            <w:pPr>
              <w:pStyle w:val="TableParagraph"/>
              <w:spacing w:line="256" w:lineRule="exact"/>
              <w:ind w:left="54"/>
              <w:rPr>
                <w:sz w:val="24"/>
              </w:rPr>
            </w:pPr>
          </w:p>
        </w:tc>
        <w:tc>
          <w:tcPr>
            <w:tcW w:w="1559" w:type="dxa"/>
          </w:tcPr>
          <w:p w:rsidR="0075187E" w:rsidRDefault="004F550B">
            <w:pPr>
              <w:pStyle w:val="TableParagraph"/>
              <w:spacing w:line="256" w:lineRule="exact"/>
              <w:ind w:left="159" w:right="141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338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56" w:lineRule="exact"/>
              <w:ind w:left="74" w:right="-29"/>
              <w:jc w:val="center"/>
              <w:rPr>
                <w:iCs/>
                <w:sz w:val="24"/>
              </w:rPr>
            </w:pPr>
            <w:r>
              <w:rPr>
                <w:iCs/>
                <w:sz w:val="24"/>
              </w:rPr>
              <w:t>зам. директора по ТО</w:t>
            </w:r>
          </w:p>
        </w:tc>
      </w:tr>
      <w:tr w:rsidR="0075187E">
        <w:trPr>
          <w:trHeight w:val="552"/>
        </w:trPr>
        <w:tc>
          <w:tcPr>
            <w:tcW w:w="706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3" w:lineRule="exact"/>
              <w:ind w:right="184"/>
              <w:jc w:val="right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5361" w:type="dxa"/>
          </w:tcPr>
          <w:p w:rsidR="0075187E" w:rsidRDefault="004F550B">
            <w:pPr>
              <w:pStyle w:val="TableParagraph"/>
              <w:tabs>
                <w:tab w:val="left" w:pos="1481"/>
                <w:tab w:val="left" w:pos="2553"/>
                <w:tab w:val="left" w:pos="3863"/>
              </w:tabs>
              <w:spacing w:line="263" w:lineRule="exact"/>
              <w:ind w:left="54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  <w:t>сводной</w:t>
            </w:r>
            <w:r>
              <w:rPr>
                <w:sz w:val="24"/>
              </w:rPr>
              <w:tab/>
              <w:t>ведомости</w:t>
            </w:r>
            <w:r>
              <w:rPr>
                <w:sz w:val="24"/>
              </w:rPr>
              <w:tab/>
              <w:t>успеваемости,</w:t>
            </w:r>
          </w:p>
          <w:p w:rsidR="0075187E" w:rsidRDefault="004F550B">
            <w:pPr>
              <w:pStyle w:val="TableParagraph"/>
              <w:spacing w:line="269" w:lineRule="exact"/>
              <w:ind w:left="54"/>
              <w:rPr>
                <w:sz w:val="24"/>
              </w:rPr>
            </w:pPr>
            <w:r>
              <w:rPr>
                <w:sz w:val="24"/>
              </w:rPr>
              <w:t>характеристики.</w:t>
            </w:r>
          </w:p>
        </w:tc>
        <w:tc>
          <w:tcPr>
            <w:tcW w:w="1559" w:type="dxa"/>
          </w:tcPr>
          <w:p w:rsidR="0075187E" w:rsidRDefault="004F550B">
            <w:pPr>
              <w:pStyle w:val="TableParagraph"/>
              <w:spacing w:before="123"/>
              <w:ind w:left="159" w:right="141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338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63" w:lineRule="exact"/>
              <w:ind w:left="223" w:right="274"/>
              <w:jc w:val="center"/>
              <w:rPr>
                <w:iCs/>
                <w:sz w:val="24"/>
              </w:rPr>
            </w:pPr>
            <w:r>
              <w:rPr>
                <w:iCs/>
                <w:sz w:val="24"/>
              </w:rPr>
              <w:t>Классные</w:t>
            </w:r>
          </w:p>
          <w:p w:rsidR="0075187E" w:rsidRDefault="004F550B">
            <w:pPr>
              <w:pStyle w:val="TableParagraph"/>
              <w:spacing w:line="269" w:lineRule="exact"/>
              <w:ind w:left="223" w:right="270"/>
              <w:jc w:val="center"/>
              <w:rPr>
                <w:iCs/>
                <w:sz w:val="24"/>
              </w:rPr>
            </w:pPr>
            <w:r>
              <w:rPr>
                <w:iCs/>
                <w:sz w:val="24"/>
              </w:rPr>
              <w:t>руководители</w:t>
            </w:r>
          </w:p>
        </w:tc>
      </w:tr>
      <w:tr w:rsidR="0075187E">
        <w:trPr>
          <w:trHeight w:val="827"/>
        </w:trPr>
        <w:tc>
          <w:tcPr>
            <w:tcW w:w="706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right="184"/>
              <w:jc w:val="right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5361" w:type="dxa"/>
          </w:tcPr>
          <w:p w:rsidR="0075187E" w:rsidRDefault="004F550B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Организация работы классных руководителей по подготовке документов выпускников</w:t>
            </w:r>
          </w:p>
          <w:p w:rsidR="0075187E" w:rsidRDefault="0075187E">
            <w:pPr>
              <w:pStyle w:val="TableParagraph"/>
              <w:spacing w:line="269" w:lineRule="exact"/>
              <w:ind w:left="54"/>
              <w:rPr>
                <w:sz w:val="24"/>
              </w:rPr>
            </w:pPr>
          </w:p>
        </w:tc>
        <w:tc>
          <w:tcPr>
            <w:tcW w:w="1559" w:type="dxa"/>
          </w:tcPr>
          <w:p w:rsidR="0075187E" w:rsidRDefault="0075187E">
            <w:pPr>
              <w:pStyle w:val="TableParagraph"/>
              <w:spacing w:before="9"/>
              <w:rPr>
                <w:b/>
              </w:rPr>
            </w:pPr>
          </w:p>
          <w:p w:rsidR="0075187E" w:rsidRDefault="004F550B">
            <w:pPr>
              <w:pStyle w:val="TableParagraph"/>
              <w:ind w:left="159" w:right="141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338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left="74" w:right="-29"/>
              <w:jc w:val="center"/>
              <w:rPr>
                <w:iCs/>
                <w:sz w:val="24"/>
              </w:rPr>
            </w:pPr>
            <w:r>
              <w:rPr>
                <w:iCs/>
                <w:sz w:val="24"/>
              </w:rPr>
              <w:t>зам. директора по УПР</w:t>
            </w:r>
          </w:p>
        </w:tc>
      </w:tr>
      <w:tr w:rsidR="0075187E">
        <w:trPr>
          <w:trHeight w:val="1136"/>
        </w:trPr>
        <w:tc>
          <w:tcPr>
            <w:tcW w:w="706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right="184"/>
              <w:jc w:val="right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5361" w:type="dxa"/>
          </w:tcPr>
          <w:p w:rsidR="0075187E" w:rsidRDefault="004F550B">
            <w:pPr>
              <w:pStyle w:val="TableParagraph"/>
              <w:tabs>
                <w:tab w:val="left" w:pos="2522"/>
                <w:tab w:val="left" w:pos="4194"/>
              </w:tabs>
              <w:ind w:left="54" w:right="22"/>
              <w:jc w:val="both"/>
              <w:rPr>
                <w:sz w:val="24"/>
              </w:rPr>
            </w:pPr>
            <w:r>
              <w:rPr>
                <w:sz w:val="24"/>
              </w:rPr>
              <w:t>Обеспечение информационного сопровождения подготовки выпускников и результатов государственной</w:t>
            </w:r>
            <w:r>
              <w:rPr>
                <w:sz w:val="24"/>
              </w:rPr>
              <w:tab/>
              <w:t>итоговой</w:t>
            </w:r>
            <w:r>
              <w:rPr>
                <w:sz w:val="24"/>
              </w:rPr>
              <w:tab/>
              <w:t xml:space="preserve">аттестации </w:t>
            </w:r>
          </w:p>
          <w:p w:rsidR="0075187E" w:rsidRDefault="0075187E">
            <w:pPr>
              <w:pStyle w:val="TableParagraph"/>
              <w:spacing w:line="270" w:lineRule="atLeast"/>
              <w:ind w:left="54" w:right="26"/>
              <w:jc w:val="both"/>
              <w:rPr>
                <w:sz w:val="24"/>
              </w:rPr>
            </w:pPr>
          </w:p>
        </w:tc>
        <w:tc>
          <w:tcPr>
            <w:tcW w:w="1559" w:type="dxa"/>
          </w:tcPr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4F550B">
            <w:pPr>
              <w:pStyle w:val="TableParagraph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май-июнь</w:t>
            </w:r>
          </w:p>
        </w:tc>
        <w:tc>
          <w:tcPr>
            <w:tcW w:w="2338" w:type="dxa"/>
            <w:tcBorders>
              <w:right w:val="single" w:sz="12" w:space="0" w:color="000000"/>
            </w:tcBorders>
          </w:tcPr>
          <w:p w:rsidR="0075187E" w:rsidRDefault="004F550B">
            <w:pPr>
              <w:jc w:val="center"/>
              <w:rPr>
                <w:iCs/>
              </w:rPr>
            </w:pPr>
            <w:r>
              <w:rPr>
                <w:iCs/>
                <w:sz w:val="24"/>
              </w:rPr>
              <w:t>зам. директора по УПР</w:t>
            </w:r>
          </w:p>
        </w:tc>
      </w:tr>
      <w:tr w:rsidR="0075187E">
        <w:trPr>
          <w:trHeight w:val="551"/>
        </w:trPr>
        <w:tc>
          <w:tcPr>
            <w:tcW w:w="706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right="184"/>
              <w:jc w:val="right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5361" w:type="dxa"/>
          </w:tcPr>
          <w:p w:rsidR="0075187E" w:rsidRDefault="004F550B">
            <w:pPr>
              <w:pStyle w:val="TableParagraph"/>
              <w:spacing w:line="262" w:lineRule="exact"/>
              <w:ind w:left="116"/>
              <w:rPr>
                <w:sz w:val="24"/>
              </w:rPr>
            </w:pPr>
            <w:r>
              <w:rPr>
                <w:sz w:val="24"/>
              </w:rPr>
              <w:t>Мониторинг оценки качества образовательных</w:t>
            </w:r>
          </w:p>
          <w:p w:rsidR="0075187E" w:rsidRDefault="004F550B">
            <w:pPr>
              <w:pStyle w:val="TableParagraph"/>
              <w:spacing w:line="269" w:lineRule="exact"/>
              <w:ind w:left="116"/>
              <w:rPr>
                <w:sz w:val="24"/>
              </w:rPr>
            </w:pPr>
            <w:r>
              <w:rPr>
                <w:sz w:val="24"/>
              </w:rPr>
              <w:t>услуг выпускниками и их родителями.</w:t>
            </w:r>
          </w:p>
        </w:tc>
        <w:tc>
          <w:tcPr>
            <w:tcW w:w="1559" w:type="dxa"/>
          </w:tcPr>
          <w:p w:rsidR="0075187E" w:rsidRDefault="004F550B">
            <w:pPr>
              <w:pStyle w:val="TableParagraph"/>
              <w:spacing w:before="125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май-июнь</w:t>
            </w:r>
          </w:p>
        </w:tc>
        <w:tc>
          <w:tcPr>
            <w:tcW w:w="2338" w:type="dxa"/>
            <w:tcBorders>
              <w:right w:val="single" w:sz="12" w:space="0" w:color="000000"/>
            </w:tcBorders>
          </w:tcPr>
          <w:p w:rsidR="0075187E" w:rsidRDefault="004F550B">
            <w:pPr>
              <w:jc w:val="center"/>
              <w:rPr>
                <w:iCs/>
              </w:rPr>
            </w:pPr>
            <w:r>
              <w:rPr>
                <w:iCs/>
                <w:sz w:val="24"/>
              </w:rPr>
              <w:t>зам. директора</w:t>
            </w:r>
            <w:r>
              <w:rPr>
                <w:iCs/>
                <w:sz w:val="24"/>
              </w:rPr>
              <w:t xml:space="preserve"> по УПР</w:t>
            </w:r>
          </w:p>
        </w:tc>
      </w:tr>
      <w:tr w:rsidR="0075187E">
        <w:trPr>
          <w:trHeight w:val="1380"/>
        </w:trPr>
        <w:tc>
          <w:tcPr>
            <w:tcW w:w="706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5" w:lineRule="exact"/>
              <w:ind w:right="184"/>
              <w:jc w:val="right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5361" w:type="dxa"/>
          </w:tcPr>
          <w:p w:rsidR="0075187E" w:rsidRDefault="004F550B">
            <w:pPr>
              <w:pStyle w:val="TableParagraph"/>
              <w:ind w:left="54" w:right="26"/>
              <w:jc w:val="both"/>
              <w:rPr>
                <w:sz w:val="24"/>
              </w:rPr>
            </w:pPr>
            <w:r>
              <w:rPr>
                <w:sz w:val="24"/>
              </w:rPr>
              <w:t>Совещание – инструктаж с членами государственной экзаменационной комиссии и апелляционной комиссии по требованиям к</w:t>
            </w:r>
          </w:p>
          <w:p w:rsidR="0075187E" w:rsidRDefault="004F550B">
            <w:pPr>
              <w:pStyle w:val="TableParagraph"/>
              <w:tabs>
                <w:tab w:val="left" w:pos="2347"/>
                <w:tab w:val="left" w:pos="4168"/>
              </w:tabs>
              <w:spacing w:line="276" w:lineRule="exact"/>
              <w:ind w:left="54" w:right="26"/>
              <w:jc w:val="both"/>
              <w:rPr>
                <w:sz w:val="24"/>
              </w:rPr>
            </w:pPr>
            <w:r>
              <w:rPr>
                <w:sz w:val="24"/>
              </w:rPr>
              <w:t>проведению</w:t>
            </w:r>
            <w:r>
              <w:rPr>
                <w:sz w:val="24"/>
              </w:rPr>
              <w:tab/>
              <w:t>защиты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выпускных </w:t>
            </w:r>
            <w:r>
              <w:rPr>
                <w:sz w:val="24"/>
              </w:rPr>
              <w:t>квалификационных работ.</w:t>
            </w:r>
          </w:p>
        </w:tc>
        <w:tc>
          <w:tcPr>
            <w:tcW w:w="1559" w:type="dxa"/>
          </w:tcPr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rPr>
                <w:b/>
                <w:sz w:val="21"/>
              </w:rPr>
            </w:pPr>
          </w:p>
          <w:p w:rsidR="0075187E" w:rsidRDefault="004F550B">
            <w:pPr>
              <w:pStyle w:val="TableParagraph"/>
              <w:ind w:left="161" w:right="140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338" w:type="dxa"/>
            <w:tcBorders>
              <w:right w:val="single" w:sz="12" w:space="0" w:color="000000"/>
            </w:tcBorders>
          </w:tcPr>
          <w:p w:rsidR="0075187E" w:rsidRDefault="0075187E">
            <w:pPr>
              <w:pStyle w:val="TableParagraph"/>
              <w:jc w:val="center"/>
              <w:rPr>
                <w:b/>
                <w:iCs/>
                <w:sz w:val="21"/>
              </w:rPr>
            </w:pPr>
          </w:p>
          <w:p w:rsidR="0075187E" w:rsidRDefault="004F550B">
            <w:pPr>
              <w:pStyle w:val="TableParagraph"/>
              <w:ind w:left="101"/>
              <w:jc w:val="center"/>
              <w:rPr>
                <w:iCs/>
                <w:sz w:val="24"/>
              </w:rPr>
            </w:pPr>
            <w:r>
              <w:rPr>
                <w:iCs/>
                <w:sz w:val="24"/>
              </w:rPr>
              <w:t>Директор</w:t>
            </w:r>
          </w:p>
          <w:p w:rsidR="0075187E" w:rsidRDefault="004F550B">
            <w:pPr>
              <w:pStyle w:val="TableParagraph"/>
              <w:ind w:left="101"/>
              <w:jc w:val="center"/>
              <w:rPr>
                <w:iCs/>
                <w:sz w:val="24"/>
              </w:rPr>
            </w:pPr>
            <w:r>
              <w:rPr>
                <w:iCs/>
                <w:sz w:val="24"/>
              </w:rPr>
              <w:t>зам. директора по УПР</w:t>
            </w:r>
          </w:p>
        </w:tc>
      </w:tr>
      <w:tr w:rsidR="0075187E">
        <w:trPr>
          <w:trHeight w:val="1106"/>
        </w:trPr>
        <w:tc>
          <w:tcPr>
            <w:tcW w:w="706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5" w:lineRule="exact"/>
              <w:ind w:right="184"/>
              <w:jc w:val="right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5361" w:type="dxa"/>
          </w:tcPr>
          <w:p w:rsidR="0075187E" w:rsidRDefault="004F550B">
            <w:pPr>
              <w:pStyle w:val="TableParagraph"/>
              <w:tabs>
                <w:tab w:val="left" w:pos="1603"/>
                <w:tab w:val="left" w:pos="1965"/>
                <w:tab w:val="left" w:pos="2522"/>
                <w:tab w:val="left" w:pos="2867"/>
                <w:tab w:val="left" w:pos="3795"/>
                <w:tab w:val="left" w:pos="4150"/>
                <w:tab w:val="left" w:pos="4194"/>
                <w:tab w:val="left" w:pos="5203"/>
              </w:tabs>
              <w:ind w:left="54" w:right="26"/>
              <w:rPr>
                <w:sz w:val="24"/>
              </w:rPr>
            </w:pPr>
            <w:r>
              <w:rPr>
                <w:sz w:val="24"/>
              </w:rPr>
              <w:t>Подготовить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издать</w:t>
            </w:r>
            <w:r>
              <w:rPr>
                <w:sz w:val="24"/>
              </w:rPr>
              <w:tab/>
              <w:t>приказ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допуске</w:t>
            </w:r>
            <w:r>
              <w:rPr>
                <w:sz w:val="24"/>
              </w:rPr>
              <w:tab/>
              <w:t>к государственной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итоговой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аттестации</w:t>
            </w:r>
          </w:p>
          <w:p w:rsidR="0075187E" w:rsidRDefault="004F550B">
            <w:pPr>
              <w:pStyle w:val="TableParagraph"/>
              <w:tabs>
                <w:tab w:val="left" w:pos="1732"/>
                <w:tab w:val="left" w:pos="2171"/>
                <w:tab w:val="left" w:pos="3855"/>
                <w:tab w:val="left" w:pos="4287"/>
              </w:tabs>
              <w:spacing w:line="270" w:lineRule="atLeast"/>
              <w:ind w:left="54" w:right="26"/>
              <w:rPr>
                <w:sz w:val="24"/>
              </w:rPr>
            </w:pPr>
            <w:r>
              <w:rPr>
                <w:sz w:val="24"/>
              </w:rPr>
              <w:t>выпускников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соответствии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решением Педагогического Совета</w:t>
            </w:r>
          </w:p>
        </w:tc>
        <w:tc>
          <w:tcPr>
            <w:tcW w:w="1559" w:type="dxa"/>
          </w:tcPr>
          <w:p w:rsidR="0075187E" w:rsidRDefault="0075187E">
            <w:pPr>
              <w:pStyle w:val="TableParagraph"/>
              <w:spacing w:before="10"/>
              <w:rPr>
                <w:b/>
                <w:sz w:val="34"/>
              </w:rPr>
            </w:pPr>
          </w:p>
          <w:p w:rsidR="0075187E" w:rsidRDefault="004F550B">
            <w:pPr>
              <w:pStyle w:val="TableParagraph"/>
              <w:ind w:left="161" w:right="140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338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left="74" w:right="-29"/>
              <w:jc w:val="center"/>
              <w:rPr>
                <w:iCs/>
                <w:sz w:val="24"/>
              </w:rPr>
            </w:pPr>
            <w:r>
              <w:rPr>
                <w:iCs/>
                <w:sz w:val="24"/>
              </w:rPr>
              <w:t>зам. директора по УПР</w:t>
            </w:r>
          </w:p>
        </w:tc>
      </w:tr>
      <w:tr w:rsidR="0075187E">
        <w:trPr>
          <w:trHeight w:val="752"/>
        </w:trPr>
        <w:tc>
          <w:tcPr>
            <w:tcW w:w="706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right="184"/>
              <w:jc w:val="right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5361" w:type="dxa"/>
          </w:tcPr>
          <w:p w:rsidR="0075187E" w:rsidRDefault="0075187E">
            <w:pPr>
              <w:pStyle w:val="TableParagraph"/>
              <w:spacing w:before="9"/>
              <w:rPr>
                <w:b/>
              </w:rPr>
            </w:pPr>
          </w:p>
          <w:p w:rsidR="0075187E" w:rsidRDefault="004F550B">
            <w:pPr>
              <w:pStyle w:val="TableParagraph"/>
              <w:tabs>
                <w:tab w:val="left" w:pos="1443"/>
                <w:tab w:val="left" w:pos="3530"/>
              </w:tabs>
              <w:ind w:left="54" w:right="23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z w:val="24"/>
              </w:rPr>
              <w:tab/>
              <w:t>государственной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экзаменационной </w:t>
            </w:r>
            <w:r>
              <w:rPr>
                <w:sz w:val="24"/>
              </w:rPr>
              <w:t>комиссии.</w:t>
            </w:r>
          </w:p>
        </w:tc>
        <w:tc>
          <w:tcPr>
            <w:tcW w:w="1559" w:type="dxa"/>
          </w:tcPr>
          <w:p w:rsidR="0075187E" w:rsidRDefault="004F550B">
            <w:pPr>
              <w:pStyle w:val="TableParagraph"/>
              <w:spacing w:line="269" w:lineRule="exact"/>
              <w:ind w:left="221"/>
              <w:rPr>
                <w:sz w:val="24"/>
              </w:rPr>
            </w:pPr>
            <w:r>
              <w:rPr>
                <w:sz w:val="24"/>
              </w:rPr>
              <w:t xml:space="preserve">по расписанию </w:t>
            </w:r>
            <w:r>
              <w:rPr>
                <w:sz w:val="24"/>
              </w:rPr>
              <w:t>ГИА</w:t>
            </w:r>
          </w:p>
        </w:tc>
        <w:tc>
          <w:tcPr>
            <w:tcW w:w="2338" w:type="dxa"/>
            <w:tcBorders>
              <w:right w:val="single" w:sz="12" w:space="0" w:color="000000"/>
            </w:tcBorders>
          </w:tcPr>
          <w:p w:rsidR="0075187E" w:rsidRDefault="0075187E">
            <w:pPr>
              <w:pStyle w:val="TableParagraph"/>
              <w:spacing w:before="9"/>
              <w:jc w:val="center"/>
              <w:rPr>
                <w:b/>
                <w:iCs/>
              </w:rPr>
            </w:pPr>
          </w:p>
          <w:p w:rsidR="0075187E" w:rsidRDefault="004F550B">
            <w:pPr>
              <w:pStyle w:val="TableParagraph"/>
              <w:ind w:left="712" w:right="124" w:hanging="468"/>
              <w:jc w:val="both"/>
              <w:rPr>
                <w:iCs/>
                <w:sz w:val="24"/>
              </w:rPr>
            </w:pPr>
            <w:r>
              <w:rPr>
                <w:iCs/>
                <w:sz w:val="24"/>
              </w:rPr>
              <w:t>председатель ГЭК директор</w:t>
            </w:r>
          </w:p>
        </w:tc>
      </w:tr>
      <w:tr w:rsidR="0075187E">
        <w:trPr>
          <w:trHeight w:val="1103"/>
        </w:trPr>
        <w:tc>
          <w:tcPr>
            <w:tcW w:w="706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right="184"/>
              <w:jc w:val="right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5361" w:type="dxa"/>
          </w:tcPr>
          <w:p w:rsidR="0075187E" w:rsidRDefault="0075187E">
            <w:pPr>
              <w:pStyle w:val="TableParagraph"/>
              <w:spacing w:before="9"/>
              <w:rPr>
                <w:b/>
              </w:rPr>
            </w:pPr>
          </w:p>
          <w:p w:rsidR="0075187E" w:rsidRDefault="004F550B">
            <w:pPr>
              <w:pStyle w:val="TableParagraph"/>
              <w:tabs>
                <w:tab w:val="left" w:pos="1796"/>
                <w:tab w:val="left" w:pos="3592"/>
              </w:tabs>
              <w:ind w:left="54" w:right="26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заседание</w:t>
            </w:r>
            <w:r>
              <w:rPr>
                <w:sz w:val="24"/>
              </w:rPr>
              <w:tab/>
              <w:t>государственной экзаменационной комиссии.</w:t>
            </w:r>
          </w:p>
        </w:tc>
        <w:tc>
          <w:tcPr>
            <w:tcW w:w="1559" w:type="dxa"/>
          </w:tcPr>
          <w:p w:rsidR="0075187E" w:rsidRDefault="004F550B">
            <w:pPr>
              <w:pStyle w:val="TableParagraph"/>
              <w:spacing w:line="270" w:lineRule="atLeast"/>
              <w:ind w:left="161" w:right="14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По расписанию </w:t>
            </w:r>
            <w:r>
              <w:rPr>
                <w:sz w:val="24"/>
              </w:rPr>
              <w:t>ГИА</w:t>
            </w:r>
          </w:p>
        </w:tc>
        <w:tc>
          <w:tcPr>
            <w:tcW w:w="2338" w:type="dxa"/>
            <w:tcBorders>
              <w:right w:val="single" w:sz="12" w:space="0" w:color="000000"/>
            </w:tcBorders>
          </w:tcPr>
          <w:p w:rsidR="0075187E" w:rsidRDefault="0075187E">
            <w:pPr>
              <w:pStyle w:val="TableParagraph"/>
              <w:spacing w:before="9"/>
              <w:rPr>
                <w:b/>
                <w:iCs/>
              </w:rPr>
            </w:pPr>
          </w:p>
          <w:p w:rsidR="0075187E" w:rsidRDefault="004F550B">
            <w:pPr>
              <w:pStyle w:val="TableParagraph"/>
              <w:ind w:left="712" w:right="124" w:hanging="468"/>
              <w:rPr>
                <w:iCs/>
                <w:sz w:val="24"/>
              </w:rPr>
            </w:pPr>
            <w:r>
              <w:rPr>
                <w:iCs/>
                <w:sz w:val="24"/>
              </w:rPr>
              <w:t>председатель ГЭК директор</w:t>
            </w:r>
          </w:p>
        </w:tc>
      </w:tr>
      <w:tr w:rsidR="0075187E">
        <w:trPr>
          <w:trHeight w:val="551"/>
        </w:trPr>
        <w:tc>
          <w:tcPr>
            <w:tcW w:w="706" w:type="dxa"/>
            <w:tcBorders>
              <w:left w:val="single" w:sz="12" w:space="0" w:color="000000"/>
              <w:bottom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right="184"/>
              <w:jc w:val="right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5361" w:type="dxa"/>
            <w:tcBorders>
              <w:bottom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54"/>
              <w:rPr>
                <w:sz w:val="24"/>
              </w:rPr>
            </w:pPr>
            <w:r>
              <w:rPr>
                <w:sz w:val="24"/>
              </w:rPr>
              <w:t>Торжественное вручение дипломов выпускникам</w:t>
            </w:r>
          </w:p>
          <w:p w:rsidR="0075187E" w:rsidRDefault="004F550B">
            <w:pPr>
              <w:pStyle w:val="TableParagraph"/>
              <w:spacing w:line="269" w:lineRule="exact"/>
              <w:ind w:left="54"/>
              <w:rPr>
                <w:sz w:val="24"/>
              </w:rPr>
            </w:pPr>
            <w:r>
              <w:rPr>
                <w:sz w:val="24"/>
              </w:rPr>
              <w:t>колледжа.</w:t>
            </w:r>
          </w:p>
        </w:tc>
        <w:tc>
          <w:tcPr>
            <w:tcW w:w="1559" w:type="dxa"/>
            <w:tcBorders>
              <w:bottom w:val="single" w:sz="12" w:space="0" w:color="000000"/>
            </w:tcBorders>
          </w:tcPr>
          <w:p w:rsidR="0075187E" w:rsidRDefault="004F550B">
            <w:pPr>
              <w:pStyle w:val="TableParagraph"/>
              <w:spacing w:before="125"/>
              <w:ind w:left="161" w:right="140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z w:val="24"/>
              </w:rPr>
              <w:t xml:space="preserve"> июня</w:t>
            </w:r>
          </w:p>
        </w:tc>
        <w:tc>
          <w:tcPr>
            <w:tcW w:w="2338" w:type="dxa"/>
            <w:tcBorders>
              <w:bottom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125"/>
              <w:ind w:left="99"/>
              <w:jc w:val="center"/>
              <w:rPr>
                <w:iCs/>
                <w:sz w:val="24"/>
              </w:rPr>
            </w:pPr>
            <w:r>
              <w:rPr>
                <w:iCs/>
                <w:sz w:val="24"/>
              </w:rPr>
              <w:t>председатель ГЭК</w:t>
            </w:r>
          </w:p>
        </w:tc>
      </w:tr>
    </w:tbl>
    <w:p w:rsidR="0075187E" w:rsidRDefault="0075187E">
      <w:pPr>
        <w:jc w:val="center"/>
        <w:rPr>
          <w:sz w:val="24"/>
        </w:rPr>
        <w:sectPr w:rsidR="0075187E">
          <w:pgSz w:w="11910" w:h="16840"/>
          <w:pgMar w:top="1120" w:right="320" w:bottom="1080" w:left="720" w:header="0" w:footer="884" w:gutter="0"/>
          <w:cols w:space="720"/>
        </w:sectPr>
      </w:pPr>
    </w:p>
    <w:p w:rsidR="0075187E" w:rsidRDefault="004F550B">
      <w:pPr>
        <w:pStyle w:val="a5"/>
        <w:spacing w:before="75"/>
        <w:ind w:left="3099"/>
        <w:rPr>
          <w:rFonts w:ascii="Times New Roman" w:hAnsi="Times New Roman" w:cs="Times New Roman"/>
        </w:rPr>
      </w:pPr>
      <w:bookmarkStart w:id="15" w:name="_bookmark15"/>
      <w:bookmarkEnd w:id="15"/>
      <w:r>
        <w:rPr>
          <w:rFonts w:ascii="Times New Roman" w:hAnsi="Times New Roman" w:cs="Times New Roman"/>
        </w:rPr>
        <w:lastRenderedPageBreak/>
        <w:t>План профориентационной работы</w:t>
      </w:r>
    </w:p>
    <w:p w:rsidR="0075187E" w:rsidRDefault="0075187E">
      <w:pPr>
        <w:pStyle w:val="a5"/>
        <w:spacing w:before="3"/>
        <w:rPr>
          <w:rFonts w:ascii="Times New Roman" w:hAnsi="Times New Roman" w:cs="Times New Roman"/>
        </w:rPr>
      </w:pPr>
    </w:p>
    <w:tbl>
      <w:tblPr>
        <w:tblW w:w="10068" w:type="dxa"/>
        <w:tblInd w:w="55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887"/>
        <w:gridCol w:w="4939"/>
        <w:gridCol w:w="2025"/>
        <w:gridCol w:w="2217"/>
      </w:tblGrid>
      <w:tr w:rsidR="0075187E">
        <w:trPr>
          <w:trHeight w:val="551"/>
        </w:trPr>
        <w:tc>
          <w:tcPr>
            <w:tcW w:w="887" w:type="dxa"/>
            <w:tcBorders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3" w:lineRule="exact"/>
              <w:ind w:left="10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9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20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Сроки </w:t>
            </w:r>
            <w:r>
              <w:rPr>
                <w:b/>
                <w:sz w:val="24"/>
                <w:szCs w:val="24"/>
              </w:rPr>
              <w:t>выполнения</w:t>
            </w:r>
          </w:p>
        </w:tc>
        <w:tc>
          <w:tcPr>
            <w:tcW w:w="2217" w:type="dxa"/>
            <w:tcBorders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line="273" w:lineRule="exact"/>
              <w:ind w:left="22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75187E">
        <w:trPr>
          <w:trHeight w:val="551"/>
        </w:trPr>
        <w:tc>
          <w:tcPr>
            <w:tcW w:w="8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7" w:lineRule="exact"/>
              <w:ind w:left="46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4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7" w:lineRule="exact"/>
              <w:ind w:left="1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Подведение итогов работы приёмной комиссии.</w:t>
            </w:r>
          </w:p>
          <w:p w:rsidR="0075187E" w:rsidRDefault="004F550B">
            <w:pPr>
              <w:pStyle w:val="TableParagraph"/>
              <w:spacing w:line="264" w:lineRule="exact"/>
              <w:ind w:left="1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результатов приёма 20</w:t>
            </w: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7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Октябрь-</w:t>
            </w:r>
            <w:r>
              <w:rPr>
                <w:sz w:val="24"/>
                <w:szCs w:val="24"/>
              </w:rPr>
              <w:t>н</w:t>
            </w:r>
            <w:r>
              <w:rPr>
                <w:sz w:val="24"/>
                <w:szCs w:val="24"/>
              </w:rPr>
              <w:t>оябрь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</w:t>
            </w:r>
          </w:p>
          <w:p w:rsidR="0075187E" w:rsidRDefault="004F550B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секретарь ПК</w:t>
            </w:r>
          </w:p>
        </w:tc>
      </w:tr>
      <w:tr w:rsidR="0075187E">
        <w:trPr>
          <w:trHeight w:val="551"/>
        </w:trPr>
        <w:tc>
          <w:tcPr>
            <w:tcW w:w="8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46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4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1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Отчёт о приёмной кампании 20</w:t>
            </w: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Ноябрь-декабрь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</w:t>
            </w:r>
          </w:p>
          <w:p w:rsidR="0075187E" w:rsidRDefault="004F550B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секретарь ПК</w:t>
            </w:r>
          </w:p>
        </w:tc>
      </w:tr>
      <w:tr w:rsidR="0075187E">
        <w:trPr>
          <w:trHeight w:val="551"/>
        </w:trPr>
        <w:tc>
          <w:tcPr>
            <w:tcW w:w="8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46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4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tabs>
                <w:tab w:val="left" w:pos="1669"/>
                <w:tab w:val="left" w:pos="2637"/>
                <w:tab w:val="left" w:pos="336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</w:t>
            </w:r>
            <w:r>
              <w:rPr>
                <w:sz w:val="24"/>
                <w:szCs w:val="24"/>
              </w:rPr>
              <w:tab/>
              <w:t>планов</w:t>
            </w:r>
            <w:r>
              <w:rPr>
                <w:sz w:val="24"/>
                <w:szCs w:val="24"/>
              </w:rPr>
              <w:tab/>
              <w:t>ПОР</w:t>
            </w:r>
            <w:r>
              <w:rPr>
                <w:sz w:val="24"/>
                <w:szCs w:val="24"/>
              </w:rPr>
              <w:t>преподавателямипрактических дисциплин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Сентябрь-</w:t>
            </w:r>
            <w:r>
              <w:rPr>
                <w:sz w:val="24"/>
                <w:szCs w:val="24"/>
              </w:rPr>
              <w:t xml:space="preserve"> о</w:t>
            </w:r>
            <w:r>
              <w:rPr>
                <w:sz w:val="24"/>
                <w:szCs w:val="24"/>
              </w:rPr>
              <w:t>ктябрь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Преподаватели</w:t>
            </w:r>
          </w:p>
          <w:p w:rsidR="0075187E" w:rsidRDefault="0075187E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75187E">
        <w:trPr>
          <w:trHeight w:val="547"/>
        </w:trPr>
        <w:tc>
          <w:tcPr>
            <w:tcW w:w="8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0" w:lineRule="exact"/>
              <w:ind w:left="46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4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ind w:left="1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Внести изменения и поправки в нормативные документы Приёмной комиссии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Декабрь- </w:t>
            </w:r>
            <w:r>
              <w:rPr>
                <w:sz w:val="24"/>
                <w:szCs w:val="24"/>
              </w:rPr>
              <w:t>февр</w:t>
            </w:r>
            <w:r>
              <w:rPr>
                <w:sz w:val="24"/>
                <w:szCs w:val="24"/>
              </w:rPr>
              <w:t>аль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Директор, зам. Директора</w:t>
            </w:r>
            <w:r>
              <w:rPr>
                <w:sz w:val="24"/>
                <w:szCs w:val="24"/>
              </w:rPr>
              <w:t xml:space="preserve"> по УПР</w:t>
            </w:r>
          </w:p>
          <w:p w:rsidR="0075187E" w:rsidRDefault="0075187E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75187E">
        <w:trPr>
          <w:trHeight w:val="828"/>
        </w:trPr>
        <w:tc>
          <w:tcPr>
            <w:tcW w:w="8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46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4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tabs>
                <w:tab w:val="left" w:pos="1676"/>
                <w:tab w:val="left" w:pos="3412"/>
                <w:tab w:val="left" w:pos="3908"/>
              </w:tabs>
              <w:ind w:left="117" w:right="8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Разработка,</w:t>
            </w:r>
            <w:r>
              <w:rPr>
                <w:sz w:val="24"/>
                <w:szCs w:val="24"/>
              </w:rPr>
              <w:tab/>
              <w:t>изготовление</w:t>
            </w:r>
            <w:r>
              <w:rPr>
                <w:sz w:val="24"/>
                <w:szCs w:val="24"/>
              </w:rPr>
              <w:tab/>
              <w:t xml:space="preserve">иразмещение информационных и </w:t>
            </w:r>
            <w:r>
              <w:rPr>
                <w:sz w:val="24"/>
                <w:szCs w:val="24"/>
              </w:rPr>
              <w:t>рекламно -агитационных</w:t>
            </w:r>
          </w:p>
          <w:p w:rsidR="0075187E" w:rsidRDefault="004F550B">
            <w:pPr>
              <w:pStyle w:val="TableParagraph"/>
              <w:spacing w:line="264" w:lineRule="exact"/>
              <w:ind w:left="1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материалов, и др.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октябрь– </w:t>
            </w:r>
            <w:r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>прель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Директора</w:t>
            </w:r>
            <w:r>
              <w:rPr>
                <w:sz w:val="24"/>
                <w:szCs w:val="24"/>
              </w:rPr>
              <w:t xml:space="preserve"> по УПР</w:t>
            </w:r>
          </w:p>
        </w:tc>
      </w:tr>
      <w:tr w:rsidR="0075187E">
        <w:trPr>
          <w:trHeight w:val="1379"/>
        </w:trPr>
        <w:tc>
          <w:tcPr>
            <w:tcW w:w="8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46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4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tabs>
                <w:tab w:val="left" w:pos="2009"/>
                <w:tab w:val="left" w:pos="4470"/>
              </w:tabs>
              <w:spacing w:line="268" w:lineRule="exact"/>
              <w:ind w:left="1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Оформление</w:t>
            </w:r>
            <w:r>
              <w:rPr>
                <w:sz w:val="24"/>
                <w:szCs w:val="24"/>
              </w:rPr>
              <w:tab/>
              <w:t xml:space="preserve">информационногостенда«Абитуриент»; наполнение информацией по приёмной кампании раздела «Абитуриенту» официального сайта и сторонних сайтов профориентационной </w:t>
            </w:r>
            <w:r>
              <w:rPr>
                <w:sz w:val="24"/>
                <w:szCs w:val="24"/>
              </w:rPr>
              <w:t>направленности.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ind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Втечение приемной кампании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Директора</w:t>
            </w:r>
            <w:r>
              <w:rPr>
                <w:sz w:val="24"/>
                <w:szCs w:val="24"/>
              </w:rPr>
              <w:t xml:space="preserve"> по УПР</w:t>
            </w:r>
          </w:p>
        </w:tc>
      </w:tr>
      <w:tr w:rsidR="0075187E">
        <w:trPr>
          <w:trHeight w:val="1931"/>
        </w:trPr>
        <w:tc>
          <w:tcPr>
            <w:tcW w:w="8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46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4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tabs>
                <w:tab w:val="left" w:pos="2628"/>
                <w:tab w:val="left" w:pos="3585"/>
                <w:tab w:val="left" w:pos="4410"/>
              </w:tabs>
              <w:ind w:left="117" w:right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Профориентационная</w:t>
            </w:r>
            <w:r>
              <w:rPr>
                <w:sz w:val="24"/>
                <w:szCs w:val="24"/>
              </w:rPr>
              <w:tab/>
              <w:t>работа</w:t>
            </w:r>
            <w:r>
              <w:rPr>
                <w:sz w:val="24"/>
                <w:szCs w:val="24"/>
              </w:rPr>
              <w:tab/>
              <w:t>через</w:t>
            </w:r>
            <w:r>
              <w:rPr>
                <w:sz w:val="24"/>
                <w:szCs w:val="24"/>
              </w:rPr>
              <w:t xml:space="preserve"> а</w:t>
            </w:r>
            <w:r>
              <w:rPr>
                <w:sz w:val="24"/>
                <w:szCs w:val="24"/>
              </w:rPr>
              <w:t>ктивыспециализаций:</w:t>
            </w:r>
          </w:p>
          <w:p w:rsidR="0075187E" w:rsidRDefault="004F550B">
            <w:pPr>
              <w:pStyle w:val="TableParagraph"/>
              <w:numPr>
                <w:ilvl w:val="0"/>
                <w:numId w:val="18"/>
              </w:numPr>
              <w:tabs>
                <w:tab w:val="left" w:pos="257"/>
              </w:tabs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фото и видеопрезентации специализации;</w:t>
            </w:r>
          </w:p>
          <w:p w:rsidR="0075187E" w:rsidRDefault="004F550B">
            <w:pPr>
              <w:pStyle w:val="TableParagraph"/>
              <w:numPr>
                <w:ilvl w:val="0"/>
                <w:numId w:val="18"/>
              </w:numPr>
              <w:tabs>
                <w:tab w:val="left" w:pos="506"/>
                <w:tab w:val="left" w:pos="507"/>
                <w:tab w:val="left" w:pos="3003"/>
                <w:tab w:val="left" w:pos="3991"/>
                <w:tab w:val="left" w:pos="4550"/>
              </w:tabs>
              <w:ind w:right="87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профориентационная</w:t>
            </w:r>
            <w:r>
              <w:rPr>
                <w:sz w:val="24"/>
                <w:szCs w:val="24"/>
              </w:rPr>
              <w:tab/>
              <w:t>работа</w:t>
            </w:r>
            <w:r>
              <w:rPr>
                <w:sz w:val="24"/>
                <w:szCs w:val="24"/>
              </w:rPr>
              <w:tab/>
              <w:t>по</w:t>
            </w:r>
            <w:r>
              <w:rPr>
                <w:sz w:val="24"/>
                <w:szCs w:val="24"/>
              </w:rPr>
              <w:tab/>
              <w:t>месту жительства на зимних каникулах;</w:t>
            </w:r>
          </w:p>
          <w:p w:rsidR="0075187E" w:rsidRDefault="004F550B">
            <w:pPr>
              <w:pStyle w:val="TableParagraph"/>
              <w:numPr>
                <w:ilvl w:val="0"/>
                <w:numId w:val="18"/>
              </w:numPr>
              <w:tabs>
                <w:tab w:val="left" w:pos="508"/>
                <w:tab w:val="left" w:pos="509"/>
                <w:tab w:val="left" w:pos="3007"/>
                <w:tab w:val="left" w:pos="3998"/>
                <w:tab w:val="left" w:pos="4543"/>
              </w:tabs>
              <w:spacing w:line="270" w:lineRule="atLeast"/>
              <w:ind w:right="89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профориентационная</w:t>
            </w:r>
            <w:r>
              <w:rPr>
                <w:sz w:val="24"/>
                <w:szCs w:val="24"/>
              </w:rPr>
              <w:tab/>
              <w:t>работа</w:t>
            </w:r>
            <w:r>
              <w:rPr>
                <w:sz w:val="24"/>
                <w:szCs w:val="24"/>
              </w:rPr>
              <w:tab/>
              <w:t>во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 xml:space="preserve">время </w:t>
            </w:r>
            <w:r>
              <w:rPr>
                <w:sz w:val="24"/>
                <w:szCs w:val="24"/>
              </w:rPr>
              <w:t>прохождения различных видов практик;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ind w:right="1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Директора</w:t>
            </w:r>
            <w:r>
              <w:rPr>
                <w:sz w:val="24"/>
                <w:szCs w:val="24"/>
              </w:rPr>
              <w:t xml:space="preserve"> по УПР</w:t>
            </w:r>
          </w:p>
          <w:p w:rsidR="0075187E" w:rsidRDefault="004F550B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преподаватели</w:t>
            </w:r>
          </w:p>
          <w:p w:rsidR="0075187E" w:rsidRDefault="0075187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75187E" w:rsidRDefault="004F550B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.</w:t>
            </w:r>
          </w:p>
        </w:tc>
      </w:tr>
      <w:tr w:rsidR="0075187E">
        <w:trPr>
          <w:trHeight w:val="575"/>
        </w:trPr>
        <w:tc>
          <w:tcPr>
            <w:tcW w:w="8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7" w:lineRule="exact"/>
              <w:ind w:left="46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4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ind w:left="1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выставках образовательных услуг, проводимых СЗН и иными организациями</w:t>
            </w:r>
          </w:p>
          <w:p w:rsidR="0075187E" w:rsidRDefault="0075187E">
            <w:pPr>
              <w:pStyle w:val="TableParagraph"/>
              <w:tabs>
                <w:tab w:val="left" w:pos="257"/>
              </w:tabs>
              <w:spacing w:line="264" w:lineRule="exact"/>
              <w:ind w:left="256"/>
              <w:rPr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Втечение учебного года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ind w:right="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преподаватели студенты</w:t>
            </w:r>
          </w:p>
        </w:tc>
      </w:tr>
      <w:tr w:rsidR="0075187E">
        <w:trPr>
          <w:trHeight w:val="2484"/>
        </w:trPr>
        <w:tc>
          <w:tcPr>
            <w:tcW w:w="8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46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4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1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Подготовка к </w:t>
            </w:r>
            <w:r>
              <w:rPr>
                <w:sz w:val="24"/>
                <w:szCs w:val="24"/>
              </w:rPr>
              <w:t>проведению Дня открытых дверей</w:t>
            </w:r>
          </w:p>
          <w:p w:rsidR="0075187E" w:rsidRDefault="004F550B">
            <w:pPr>
              <w:pStyle w:val="TableParagraph"/>
              <w:numPr>
                <w:ilvl w:val="0"/>
                <w:numId w:val="19"/>
              </w:numPr>
              <w:tabs>
                <w:tab w:val="left" w:pos="257"/>
              </w:tabs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определение даты проведения;</w:t>
            </w:r>
          </w:p>
          <w:p w:rsidR="0075187E" w:rsidRDefault="004F550B">
            <w:pPr>
              <w:pStyle w:val="TableParagraph"/>
              <w:numPr>
                <w:ilvl w:val="0"/>
                <w:numId w:val="19"/>
              </w:numPr>
              <w:tabs>
                <w:tab w:val="left" w:pos="291"/>
              </w:tabs>
              <w:ind w:right="92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показательных выступлений определение ответственных;</w:t>
            </w:r>
          </w:p>
          <w:p w:rsidR="0075187E" w:rsidRDefault="004F550B">
            <w:pPr>
              <w:pStyle w:val="TableParagraph"/>
              <w:numPr>
                <w:ilvl w:val="0"/>
                <w:numId w:val="19"/>
              </w:numPr>
              <w:tabs>
                <w:tab w:val="left" w:pos="424"/>
                <w:tab w:val="left" w:pos="425"/>
                <w:tab w:val="left" w:pos="1590"/>
                <w:tab w:val="left" w:pos="1923"/>
                <w:tab w:val="left" w:pos="3986"/>
              </w:tabs>
              <w:ind w:right="9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собрание</w:t>
            </w:r>
            <w:r>
              <w:rPr>
                <w:sz w:val="24"/>
                <w:szCs w:val="24"/>
              </w:rPr>
              <w:tab/>
              <w:t>с</w:t>
            </w:r>
            <w:r>
              <w:rPr>
                <w:sz w:val="24"/>
                <w:szCs w:val="24"/>
              </w:rPr>
              <w:tab/>
              <w:t>преподавателями,</w:t>
            </w:r>
            <w:r>
              <w:rPr>
                <w:sz w:val="24"/>
                <w:szCs w:val="24"/>
              </w:rPr>
              <w:tab/>
              <w:t>назначение ответственных лиц;</w:t>
            </w:r>
          </w:p>
          <w:p w:rsidR="0075187E" w:rsidRDefault="004F550B">
            <w:pPr>
              <w:pStyle w:val="TableParagraph"/>
              <w:numPr>
                <w:ilvl w:val="0"/>
                <w:numId w:val="19"/>
              </w:numPr>
              <w:tabs>
                <w:tab w:val="left" w:pos="257"/>
              </w:tabs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обновление стендов с фотоколлажами;</w:t>
            </w:r>
          </w:p>
          <w:p w:rsidR="0075187E" w:rsidRDefault="004F550B">
            <w:pPr>
              <w:pStyle w:val="TableParagraph"/>
              <w:numPr>
                <w:ilvl w:val="0"/>
                <w:numId w:val="19"/>
              </w:numPr>
              <w:tabs>
                <w:tab w:val="left" w:pos="377"/>
              </w:tabs>
              <w:spacing w:line="270" w:lineRule="atLeast"/>
              <w:ind w:right="91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создание мультимедийных презентаций по</w:t>
            </w:r>
            <w:r>
              <w:rPr>
                <w:sz w:val="24"/>
                <w:szCs w:val="24"/>
              </w:rPr>
              <w:t xml:space="preserve"> специализациям.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Втечение учебного года</w:t>
            </w:r>
          </w:p>
          <w:p w:rsidR="0075187E" w:rsidRDefault="0075187E">
            <w:pPr>
              <w:pStyle w:val="TableParagraph"/>
              <w:spacing w:before="3"/>
              <w:rPr>
                <w:b/>
                <w:sz w:val="24"/>
                <w:szCs w:val="24"/>
              </w:rPr>
            </w:pPr>
          </w:p>
          <w:p w:rsidR="0075187E" w:rsidRDefault="0075187E">
            <w:pPr>
              <w:pStyle w:val="TableParagraph"/>
              <w:ind w:right="162"/>
              <w:jc w:val="both"/>
              <w:rPr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Зам.директора по УВР</w:t>
            </w:r>
          </w:p>
          <w:p w:rsidR="0075187E" w:rsidRDefault="0075187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75187E" w:rsidRDefault="004F550B">
            <w:pPr>
              <w:pStyle w:val="TableParagraph"/>
              <w:ind w:left="100" w:right="7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преподаватели</w:t>
            </w:r>
          </w:p>
        </w:tc>
      </w:tr>
      <w:tr w:rsidR="0075187E">
        <w:trPr>
          <w:trHeight w:val="551"/>
        </w:trPr>
        <w:tc>
          <w:tcPr>
            <w:tcW w:w="8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46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4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1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«Дня открытых дверей»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11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  <w:r>
              <w:rPr>
                <w:sz w:val="24"/>
                <w:szCs w:val="24"/>
              </w:rPr>
              <w:t xml:space="preserve"> 202</w:t>
            </w:r>
            <w:r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г.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line="264" w:lineRule="exact"/>
              <w:ind w:left="56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Студсовет</w:t>
            </w:r>
          </w:p>
        </w:tc>
      </w:tr>
    </w:tbl>
    <w:p w:rsidR="0075187E" w:rsidRDefault="0075187E">
      <w:pPr>
        <w:spacing w:line="264" w:lineRule="exact"/>
        <w:rPr>
          <w:sz w:val="24"/>
        </w:rPr>
        <w:sectPr w:rsidR="0075187E">
          <w:pgSz w:w="11910" w:h="16840"/>
          <w:pgMar w:top="1040" w:right="320" w:bottom="1080" w:left="720" w:header="0" w:footer="884" w:gutter="0"/>
          <w:cols w:space="720"/>
        </w:sectPr>
      </w:pPr>
    </w:p>
    <w:tbl>
      <w:tblPr>
        <w:tblW w:w="10168" w:type="dxa"/>
        <w:tblInd w:w="5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850"/>
        <w:gridCol w:w="5245"/>
        <w:gridCol w:w="1844"/>
        <w:gridCol w:w="2229"/>
      </w:tblGrid>
      <w:tr w:rsidR="0075187E">
        <w:trPr>
          <w:trHeight w:val="5520"/>
        </w:trPr>
        <w:tc>
          <w:tcPr>
            <w:tcW w:w="850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5" w:lineRule="exact"/>
              <w:ind w:right="60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11.</w:t>
            </w:r>
          </w:p>
        </w:tc>
        <w:tc>
          <w:tcPr>
            <w:tcW w:w="5245" w:type="dxa"/>
          </w:tcPr>
          <w:p w:rsidR="0075187E" w:rsidRDefault="004F550B">
            <w:pPr>
              <w:pStyle w:val="TableParagraph"/>
              <w:numPr>
                <w:ilvl w:val="0"/>
                <w:numId w:val="20"/>
              </w:numPr>
              <w:tabs>
                <w:tab w:val="left" w:pos="346"/>
              </w:tabs>
              <w:ind w:right="87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Профориентационная работа через средства массовой информации (телевидение, печатные издания, </w:t>
            </w:r>
            <w:r>
              <w:rPr>
                <w:sz w:val="24"/>
              </w:rPr>
              <w:t>официальный сайт колледжа) по информационному обеспечению приёма, популяризации специальностей, избранных видов спорта и колледжа в целом;</w:t>
            </w:r>
          </w:p>
          <w:p w:rsidR="0075187E" w:rsidRDefault="004F550B">
            <w:pPr>
              <w:pStyle w:val="TableParagraph"/>
              <w:numPr>
                <w:ilvl w:val="0"/>
                <w:numId w:val="20"/>
              </w:numPr>
              <w:tabs>
                <w:tab w:val="left" w:pos="401"/>
              </w:tabs>
              <w:ind w:right="88" w:firstLine="0"/>
              <w:jc w:val="both"/>
              <w:rPr>
                <w:sz w:val="24"/>
              </w:rPr>
            </w:pPr>
            <w:r>
              <w:rPr>
                <w:sz w:val="24"/>
              </w:rPr>
              <w:t>Подготовка и обновление информации о приёме 202</w:t>
            </w:r>
            <w:r>
              <w:rPr>
                <w:sz w:val="24"/>
              </w:rPr>
              <w:t>3</w:t>
            </w:r>
            <w:r>
              <w:rPr>
                <w:sz w:val="24"/>
              </w:rPr>
              <w:t xml:space="preserve"> года на информационном стенде и официальном сайте колледжа;</w:t>
            </w:r>
          </w:p>
          <w:p w:rsidR="0075187E" w:rsidRDefault="004F550B">
            <w:pPr>
              <w:pStyle w:val="TableParagraph"/>
              <w:numPr>
                <w:ilvl w:val="0"/>
                <w:numId w:val="20"/>
              </w:numPr>
              <w:tabs>
                <w:tab w:val="left" w:pos="451"/>
              </w:tabs>
              <w:ind w:right="85" w:firstLine="0"/>
              <w:jc w:val="both"/>
              <w:rPr>
                <w:sz w:val="24"/>
              </w:rPr>
            </w:pPr>
            <w:r>
              <w:rPr>
                <w:sz w:val="24"/>
              </w:rPr>
              <w:t>информир</w:t>
            </w:r>
            <w:r>
              <w:rPr>
                <w:sz w:val="24"/>
              </w:rPr>
              <w:t>ование о жизни колледжа, о соревнованиях и мероприятиях с участием студентов и преподавателей колледжа, проводимых в колледже, городе, области и за пределами региона, путем предоставления информации на сайт;</w:t>
            </w:r>
          </w:p>
          <w:p w:rsidR="0075187E" w:rsidRDefault="004F550B">
            <w:pPr>
              <w:pStyle w:val="TableParagraph"/>
              <w:numPr>
                <w:ilvl w:val="0"/>
                <w:numId w:val="20"/>
              </w:numPr>
              <w:tabs>
                <w:tab w:val="left" w:pos="257"/>
              </w:tabs>
              <w:ind w:left="256" w:hanging="139"/>
              <w:jc w:val="both"/>
              <w:rPr>
                <w:sz w:val="24"/>
              </w:rPr>
            </w:pPr>
            <w:r>
              <w:rPr>
                <w:sz w:val="24"/>
              </w:rPr>
              <w:t>разработка и утверждение макета объявления;</w:t>
            </w:r>
          </w:p>
          <w:p w:rsidR="0075187E" w:rsidRDefault="004F550B">
            <w:pPr>
              <w:pStyle w:val="TableParagraph"/>
              <w:numPr>
                <w:ilvl w:val="0"/>
                <w:numId w:val="20"/>
              </w:numPr>
              <w:tabs>
                <w:tab w:val="left" w:pos="382"/>
              </w:tabs>
              <w:ind w:right="90" w:firstLine="0"/>
              <w:jc w:val="both"/>
              <w:rPr>
                <w:sz w:val="24"/>
              </w:rPr>
            </w:pPr>
            <w:r>
              <w:rPr>
                <w:sz w:val="24"/>
              </w:rPr>
              <w:t>сост</w:t>
            </w:r>
            <w:r>
              <w:rPr>
                <w:sz w:val="24"/>
              </w:rPr>
              <w:t>авление, утверждение графика выхода объявлений и размещение рекламного материала в СМИ и ТВ;</w:t>
            </w:r>
          </w:p>
          <w:p w:rsidR="0075187E" w:rsidRDefault="004F550B">
            <w:pPr>
              <w:pStyle w:val="TableParagraph"/>
              <w:numPr>
                <w:ilvl w:val="0"/>
                <w:numId w:val="20"/>
              </w:numPr>
              <w:tabs>
                <w:tab w:val="left" w:pos="257"/>
              </w:tabs>
              <w:spacing w:line="267" w:lineRule="exact"/>
              <w:ind w:left="256" w:hanging="139"/>
              <w:jc w:val="both"/>
              <w:rPr>
                <w:sz w:val="24"/>
              </w:rPr>
            </w:pPr>
            <w:r>
              <w:rPr>
                <w:sz w:val="24"/>
              </w:rPr>
              <w:t>оплата рекламной продукции.</w:t>
            </w:r>
          </w:p>
        </w:tc>
        <w:tc>
          <w:tcPr>
            <w:tcW w:w="1844" w:type="dxa"/>
          </w:tcPr>
          <w:p w:rsidR="0075187E" w:rsidRDefault="004F550B">
            <w:pPr>
              <w:pStyle w:val="TableParagraph"/>
              <w:ind w:left="121" w:right="94"/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4F550B">
            <w:pPr>
              <w:pStyle w:val="TableParagraph"/>
              <w:spacing w:before="196"/>
              <w:ind w:left="121" w:right="95"/>
              <w:jc w:val="center"/>
              <w:rPr>
                <w:sz w:val="24"/>
              </w:rPr>
            </w:pPr>
            <w:r>
              <w:rPr>
                <w:sz w:val="24"/>
              </w:rPr>
              <w:t>февраль - июнь</w:t>
            </w:r>
          </w:p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rPr>
                <w:b/>
                <w:sz w:val="36"/>
              </w:rPr>
            </w:pPr>
          </w:p>
          <w:p w:rsidR="0075187E" w:rsidRDefault="004F550B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март-июнь</w:t>
            </w:r>
          </w:p>
        </w:tc>
        <w:tc>
          <w:tcPr>
            <w:tcW w:w="2229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left="104" w:right="67"/>
              <w:jc w:val="both"/>
              <w:rPr>
                <w:iCs/>
                <w:sz w:val="24"/>
              </w:rPr>
            </w:pPr>
            <w:r>
              <w:rPr>
                <w:iCs/>
                <w:sz w:val="24"/>
              </w:rPr>
              <w:t>преподаватели колледжа.</w:t>
            </w:r>
          </w:p>
          <w:p w:rsidR="0075187E" w:rsidRDefault="0075187E">
            <w:pPr>
              <w:pStyle w:val="TableParagraph"/>
              <w:rPr>
                <w:b/>
                <w:iCs/>
                <w:sz w:val="26"/>
              </w:rPr>
            </w:pPr>
          </w:p>
          <w:p w:rsidR="0075187E" w:rsidRDefault="0075187E">
            <w:pPr>
              <w:pStyle w:val="TableParagraph"/>
              <w:rPr>
                <w:b/>
                <w:iCs/>
                <w:sz w:val="21"/>
              </w:rPr>
            </w:pPr>
          </w:p>
          <w:p w:rsidR="0075187E" w:rsidRDefault="0075187E">
            <w:pPr>
              <w:pStyle w:val="TableParagraph"/>
              <w:rPr>
                <w:b/>
                <w:iCs/>
                <w:sz w:val="26"/>
              </w:rPr>
            </w:pPr>
          </w:p>
          <w:p w:rsidR="0075187E" w:rsidRDefault="0075187E">
            <w:pPr>
              <w:pStyle w:val="TableParagraph"/>
              <w:rPr>
                <w:b/>
                <w:iCs/>
              </w:rPr>
            </w:pPr>
          </w:p>
          <w:p w:rsidR="0075187E" w:rsidRDefault="004F550B">
            <w:pPr>
              <w:pStyle w:val="TableParagraph"/>
              <w:ind w:left="104" w:right="67"/>
              <w:jc w:val="both"/>
              <w:rPr>
                <w:iCs/>
                <w:sz w:val="24"/>
              </w:rPr>
            </w:pPr>
            <w:r>
              <w:rPr>
                <w:iCs/>
                <w:sz w:val="24"/>
              </w:rPr>
              <w:t xml:space="preserve">Директор, </w:t>
            </w:r>
          </w:p>
          <w:p w:rsidR="0075187E" w:rsidRDefault="004F550B">
            <w:pPr>
              <w:pStyle w:val="TableParagraph"/>
              <w:spacing w:before="1"/>
              <w:ind w:left="100" w:right="70"/>
              <w:jc w:val="both"/>
              <w:rPr>
                <w:iCs/>
                <w:sz w:val="24"/>
              </w:rPr>
            </w:pPr>
            <w:r>
              <w:rPr>
                <w:iCs/>
                <w:sz w:val="24"/>
              </w:rPr>
              <w:t xml:space="preserve"> гл. бухгалтер</w:t>
            </w:r>
          </w:p>
        </w:tc>
      </w:tr>
      <w:tr w:rsidR="0075187E">
        <w:trPr>
          <w:trHeight w:val="4023"/>
        </w:trPr>
        <w:tc>
          <w:tcPr>
            <w:tcW w:w="850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5" w:lineRule="exact"/>
              <w:ind w:right="60"/>
              <w:jc w:val="right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5245" w:type="dxa"/>
          </w:tcPr>
          <w:p w:rsidR="0075187E" w:rsidRDefault="004F550B">
            <w:pPr>
              <w:pStyle w:val="TableParagraph"/>
              <w:tabs>
                <w:tab w:val="left" w:pos="3350"/>
                <w:tab w:val="left" w:pos="5030"/>
              </w:tabs>
              <w:ind w:left="117" w:right="89"/>
              <w:jc w:val="both"/>
              <w:rPr>
                <w:sz w:val="24"/>
              </w:rPr>
            </w:pPr>
            <w:r>
              <w:rPr>
                <w:sz w:val="24"/>
              </w:rPr>
              <w:t>Профориентационнаяработа</w:t>
            </w:r>
            <w:r>
              <w:rPr>
                <w:sz w:val="24"/>
              </w:rPr>
              <w:tab/>
              <w:t>в общеобразовательных школах с целью:</w:t>
            </w:r>
          </w:p>
          <w:p w:rsidR="0075187E" w:rsidRDefault="004F550B">
            <w:pPr>
              <w:pStyle w:val="TableParagraph"/>
              <w:numPr>
                <w:ilvl w:val="0"/>
                <w:numId w:val="21"/>
              </w:numPr>
              <w:tabs>
                <w:tab w:val="left" w:pos="257"/>
              </w:tabs>
              <w:ind w:firstLine="0"/>
              <w:rPr>
                <w:sz w:val="24"/>
              </w:rPr>
            </w:pPr>
            <w:r>
              <w:rPr>
                <w:sz w:val="24"/>
              </w:rPr>
              <w:t>обеспечения набора 202</w:t>
            </w:r>
            <w:r>
              <w:rPr>
                <w:sz w:val="24"/>
              </w:rPr>
              <w:t>3</w:t>
            </w:r>
            <w:r>
              <w:rPr>
                <w:sz w:val="24"/>
              </w:rPr>
              <w:t>-2</w:t>
            </w:r>
            <w:r>
              <w:rPr>
                <w:sz w:val="24"/>
              </w:rPr>
              <w:t>4</w:t>
            </w:r>
            <w:r>
              <w:rPr>
                <w:sz w:val="24"/>
              </w:rPr>
              <w:t>г.;</w:t>
            </w:r>
          </w:p>
          <w:p w:rsidR="0075187E" w:rsidRDefault="004F550B">
            <w:pPr>
              <w:pStyle w:val="TableParagraph"/>
              <w:numPr>
                <w:ilvl w:val="0"/>
                <w:numId w:val="21"/>
              </w:numPr>
              <w:tabs>
                <w:tab w:val="left" w:pos="339"/>
                <w:tab w:val="left" w:pos="444"/>
              </w:tabs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популяризации избранных профессий  колледжа во время педагогической практики с привлечением студентов- практикантов </w:t>
            </w:r>
          </w:p>
          <w:p w:rsidR="0075187E" w:rsidRDefault="004F550B">
            <w:pPr>
              <w:pStyle w:val="TableParagraph"/>
              <w:numPr>
                <w:ilvl w:val="0"/>
                <w:numId w:val="21"/>
              </w:numPr>
              <w:tabs>
                <w:tab w:val="left" w:pos="339"/>
              </w:tabs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организации и проведение различных форм </w:t>
            </w:r>
            <w:r>
              <w:rPr>
                <w:sz w:val="24"/>
              </w:rPr>
              <w:t>профработы;</w:t>
            </w:r>
          </w:p>
          <w:p w:rsidR="0075187E" w:rsidRDefault="004F550B">
            <w:pPr>
              <w:pStyle w:val="TableParagraph"/>
              <w:numPr>
                <w:ilvl w:val="0"/>
                <w:numId w:val="21"/>
              </w:numPr>
              <w:tabs>
                <w:tab w:val="left" w:pos="317"/>
              </w:tabs>
              <w:ind w:left="316" w:hanging="139"/>
              <w:rPr>
                <w:sz w:val="24"/>
              </w:rPr>
            </w:pPr>
            <w:r>
              <w:rPr>
                <w:sz w:val="24"/>
              </w:rPr>
              <w:t>оформления Уголка абитуриента в СОШ;</w:t>
            </w:r>
          </w:p>
          <w:p w:rsidR="0075187E" w:rsidRDefault="004F550B">
            <w:pPr>
              <w:pStyle w:val="TableParagraph"/>
              <w:numPr>
                <w:ilvl w:val="0"/>
                <w:numId w:val="21"/>
              </w:numPr>
              <w:tabs>
                <w:tab w:val="left" w:pos="406"/>
              </w:tabs>
              <w:ind w:right="91" w:firstLine="0"/>
              <w:jc w:val="both"/>
              <w:rPr>
                <w:sz w:val="24"/>
              </w:rPr>
            </w:pPr>
            <w:r>
              <w:rPr>
                <w:sz w:val="24"/>
              </w:rPr>
              <w:t>оказания профориентационной поддержки, проф. консультации учащимся в процессе выбора профиля обучения и сферы будущей профессиональной деятельности;</w:t>
            </w:r>
          </w:p>
          <w:p w:rsidR="0075187E" w:rsidRDefault="004F550B">
            <w:pPr>
              <w:pStyle w:val="TableParagraph"/>
              <w:numPr>
                <w:ilvl w:val="0"/>
                <w:numId w:val="21"/>
              </w:numPr>
              <w:tabs>
                <w:tab w:val="left" w:pos="322"/>
              </w:tabs>
              <w:spacing w:line="274" w:lineRule="exact"/>
              <w:ind w:right="90" w:firstLine="0"/>
              <w:jc w:val="both"/>
              <w:rPr>
                <w:sz w:val="24"/>
              </w:rPr>
            </w:pPr>
            <w:r>
              <w:rPr>
                <w:sz w:val="24"/>
              </w:rPr>
              <w:t>агитация и приглашение учащихся СОШ на День открытых двере</w:t>
            </w:r>
            <w:r>
              <w:rPr>
                <w:sz w:val="24"/>
              </w:rPr>
              <w:t>й;</w:t>
            </w:r>
          </w:p>
        </w:tc>
        <w:tc>
          <w:tcPr>
            <w:tcW w:w="1844" w:type="dxa"/>
          </w:tcPr>
          <w:p w:rsidR="0075187E" w:rsidRDefault="004F550B">
            <w:pPr>
              <w:pStyle w:val="TableParagraph"/>
              <w:spacing w:line="265" w:lineRule="exact"/>
              <w:ind w:left="247"/>
              <w:rPr>
                <w:sz w:val="24"/>
              </w:rPr>
            </w:pPr>
            <w:r>
              <w:rPr>
                <w:sz w:val="24"/>
              </w:rPr>
              <w:t>октябрь-март</w:t>
            </w:r>
          </w:p>
        </w:tc>
        <w:tc>
          <w:tcPr>
            <w:tcW w:w="2229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left="133" w:right="96" w:hanging="1"/>
              <w:jc w:val="both"/>
              <w:rPr>
                <w:iCs/>
                <w:sz w:val="24"/>
              </w:rPr>
            </w:pPr>
            <w:r>
              <w:rPr>
                <w:iCs/>
                <w:sz w:val="24"/>
              </w:rPr>
              <w:t>Зам.директора по УПР и УВР</w:t>
            </w:r>
          </w:p>
          <w:p w:rsidR="0075187E" w:rsidRDefault="0075187E">
            <w:pPr>
              <w:pStyle w:val="TableParagraph"/>
              <w:ind w:left="104" w:right="70"/>
              <w:jc w:val="center"/>
              <w:rPr>
                <w:iCs/>
                <w:sz w:val="24"/>
              </w:rPr>
            </w:pPr>
          </w:p>
        </w:tc>
      </w:tr>
      <w:tr w:rsidR="0075187E">
        <w:trPr>
          <w:trHeight w:val="828"/>
        </w:trPr>
        <w:tc>
          <w:tcPr>
            <w:tcW w:w="850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3" w:lineRule="exact"/>
              <w:ind w:right="60"/>
              <w:jc w:val="right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5245" w:type="dxa"/>
          </w:tcPr>
          <w:p w:rsidR="0075187E" w:rsidRDefault="004F550B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Формирование состава приёмной комиссии 202</w:t>
            </w:r>
            <w:r>
              <w:rPr>
                <w:sz w:val="24"/>
              </w:rPr>
              <w:t>3</w:t>
            </w:r>
            <w:r>
              <w:rPr>
                <w:sz w:val="24"/>
              </w:rPr>
              <w:t xml:space="preserve"> г. Разработка и утверждение плана работы</w:t>
            </w:r>
          </w:p>
          <w:p w:rsidR="0075187E" w:rsidRDefault="004F550B">
            <w:pPr>
              <w:pStyle w:val="TableParagraph"/>
              <w:spacing w:line="269" w:lineRule="exact"/>
              <w:ind w:left="117"/>
              <w:rPr>
                <w:sz w:val="24"/>
              </w:rPr>
            </w:pPr>
            <w:r>
              <w:rPr>
                <w:sz w:val="24"/>
              </w:rPr>
              <w:t>приёмной комиссии.</w:t>
            </w:r>
          </w:p>
        </w:tc>
        <w:tc>
          <w:tcPr>
            <w:tcW w:w="1844" w:type="dxa"/>
          </w:tcPr>
          <w:p w:rsidR="0075187E" w:rsidRDefault="004F550B">
            <w:pPr>
              <w:pStyle w:val="TableParagraph"/>
              <w:spacing w:line="263" w:lineRule="exact"/>
              <w:ind w:left="585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229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right="70"/>
              <w:rPr>
                <w:iCs/>
                <w:sz w:val="24"/>
              </w:rPr>
            </w:pPr>
            <w:r>
              <w:rPr>
                <w:iCs/>
                <w:sz w:val="24"/>
              </w:rPr>
              <w:t>Директор</w:t>
            </w:r>
          </w:p>
        </w:tc>
      </w:tr>
      <w:tr w:rsidR="0075187E">
        <w:trPr>
          <w:trHeight w:val="793"/>
        </w:trPr>
        <w:tc>
          <w:tcPr>
            <w:tcW w:w="850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right="60"/>
              <w:jc w:val="right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5245" w:type="dxa"/>
          </w:tcPr>
          <w:p w:rsidR="0075187E" w:rsidRDefault="004F550B">
            <w:pPr>
              <w:pStyle w:val="TableParagraph"/>
              <w:ind w:left="117" w:right="585"/>
              <w:rPr>
                <w:sz w:val="24"/>
              </w:rPr>
            </w:pPr>
            <w:r>
              <w:rPr>
                <w:sz w:val="24"/>
              </w:rPr>
              <w:t>Формирование делопроизводства приёмной комиссии</w:t>
            </w:r>
          </w:p>
        </w:tc>
        <w:tc>
          <w:tcPr>
            <w:tcW w:w="1844" w:type="dxa"/>
          </w:tcPr>
          <w:p w:rsidR="0075187E" w:rsidRDefault="004F550B">
            <w:pPr>
              <w:pStyle w:val="TableParagraph"/>
              <w:ind w:left="422" w:right="396" w:firstLine="36"/>
              <w:jc w:val="both"/>
              <w:rPr>
                <w:sz w:val="24"/>
              </w:rPr>
            </w:pPr>
            <w:r>
              <w:rPr>
                <w:sz w:val="24"/>
              </w:rPr>
              <w:t>В период приемной кампании</w:t>
            </w:r>
          </w:p>
        </w:tc>
        <w:tc>
          <w:tcPr>
            <w:tcW w:w="2229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left="104" w:right="67"/>
              <w:jc w:val="both"/>
              <w:rPr>
                <w:iCs/>
                <w:sz w:val="24"/>
              </w:rPr>
            </w:pPr>
            <w:r>
              <w:rPr>
                <w:iCs/>
                <w:sz w:val="24"/>
              </w:rPr>
              <w:t xml:space="preserve">Ответственный секретарь ПК, </w:t>
            </w:r>
          </w:p>
          <w:p w:rsidR="0075187E" w:rsidRDefault="0075187E">
            <w:pPr>
              <w:pStyle w:val="TableParagraph"/>
              <w:spacing w:line="269" w:lineRule="exact"/>
              <w:ind w:left="102" w:right="70"/>
              <w:jc w:val="center"/>
              <w:rPr>
                <w:iCs/>
                <w:sz w:val="24"/>
              </w:rPr>
            </w:pPr>
          </w:p>
        </w:tc>
      </w:tr>
      <w:tr w:rsidR="0075187E">
        <w:trPr>
          <w:trHeight w:val="1103"/>
        </w:trPr>
        <w:tc>
          <w:tcPr>
            <w:tcW w:w="850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right="60"/>
              <w:jc w:val="right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5245" w:type="dxa"/>
          </w:tcPr>
          <w:p w:rsidR="0075187E" w:rsidRDefault="004F550B">
            <w:pPr>
              <w:pStyle w:val="TableParagraph"/>
              <w:ind w:left="117" w:right="89"/>
              <w:rPr>
                <w:sz w:val="24"/>
              </w:rPr>
            </w:pPr>
            <w:r>
              <w:rPr>
                <w:sz w:val="24"/>
              </w:rPr>
              <w:t>Провести итоговое заседание приёмной комиссии по подведению итогов и зачисления в колледж</w:t>
            </w:r>
          </w:p>
        </w:tc>
        <w:tc>
          <w:tcPr>
            <w:tcW w:w="1844" w:type="dxa"/>
          </w:tcPr>
          <w:p w:rsidR="0075187E" w:rsidRDefault="004F550B">
            <w:pPr>
              <w:pStyle w:val="TableParagraph"/>
              <w:ind w:left="331" w:right="301" w:firstLine="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После </w:t>
            </w:r>
            <w:r>
              <w:rPr>
                <w:spacing w:val="-1"/>
                <w:sz w:val="24"/>
              </w:rPr>
              <w:t xml:space="preserve">завершения </w:t>
            </w:r>
            <w:r>
              <w:rPr>
                <w:sz w:val="24"/>
              </w:rPr>
              <w:t>приёмной</w:t>
            </w:r>
          </w:p>
          <w:p w:rsidR="0075187E" w:rsidRDefault="004F550B">
            <w:pPr>
              <w:pStyle w:val="TableParagraph"/>
              <w:spacing w:line="269" w:lineRule="exact"/>
              <w:ind w:left="411" w:right="386"/>
              <w:jc w:val="center"/>
              <w:rPr>
                <w:sz w:val="24"/>
              </w:rPr>
            </w:pPr>
            <w:r>
              <w:rPr>
                <w:sz w:val="24"/>
              </w:rPr>
              <w:t>кампании</w:t>
            </w:r>
          </w:p>
        </w:tc>
        <w:tc>
          <w:tcPr>
            <w:tcW w:w="2229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left="104" w:right="68"/>
              <w:jc w:val="both"/>
              <w:rPr>
                <w:iCs/>
                <w:sz w:val="24"/>
              </w:rPr>
            </w:pPr>
            <w:r>
              <w:rPr>
                <w:iCs/>
                <w:sz w:val="24"/>
              </w:rPr>
              <w:t>Члены приёмной комиссии, преподаватели.</w:t>
            </w:r>
          </w:p>
        </w:tc>
      </w:tr>
      <w:tr w:rsidR="0075187E">
        <w:trPr>
          <w:trHeight w:val="1103"/>
        </w:trPr>
        <w:tc>
          <w:tcPr>
            <w:tcW w:w="850" w:type="dxa"/>
            <w:tcBorders>
              <w:left w:val="single" w:sz="12" w:space="0" w:color="000000"/>
              <w:bottom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right="60"/>
              <w:jc w:val="right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5245" w:type="dxa"/>
            <w:tcBorders>
              <w:bottom w:val="single" w:sz="12" w:space="0" w:color="000000"/>
            </w:tcBorders>
          </w:tcPr>
          <w:p w:rsidR="0075187E" w:rsidRDefault="004F550B">
            <w:pPr>
              <w:pStyle w:val="TableParagraph"/>
              <w:ind w:left="117" w:right="37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Проанализировать и составить общий план по </w:t>
            </w:r>
            <w:r>
              <w:rPr>
                <w:sz w:val="24"/>
              </w:rPr>
              <w:t>профориентационной работе на 202</w:t>
            </w:r>
            <w:r>
              <w:rPr>
                <w:sz w:val="24"/>
              </w:rPr>
              <w:t>3</w:t>
            </w:r>
            <w:r>
              <w:rPr>
                <w:sz w:val="24"/>
              </w:rPr>
              <w:t>-202</w:t>
            </w:r>
            <w:r>
              <w:rPr>
                <w:sz w:val="24"/>
              </w:rPr>
              <w:t>4</w:t>
            </w:r>
            <w:r>
              <w:rPr>
                <w:sz w:val="24"/>
              </w:rPr>
              <w:t xml:space="preserve"> уч. год, учитывая планирование по этому</w:t>
            </w:r>
          </w:p>
          <w:p w:rsidR="0075187E" w:rsidRDefault="004F550B">
            <w:pPr>
              <w:pStyle w:val="TableParagraph"/>
              <w:spacing w:line="269" w:lineRule="exact"/>
              <w:ind w:left="117"/>
              <w:jc w:val="both"/>
              <w:rPr>
                <w:sz w:val="24"/>
              </w:rPr>
            </w:pPr>
            <w:r>
              <w:rPr>
                <w:sz w:val="24"/>
              </w:rPr>
              <w:t>направлению на специализациях.</w:t>
            </w:r>
          </w:p>
        </w:tc>
        <w:tc>
          <w:tcPr>
            <w:tcW w:w="1844" w:type="dxa"/>
            <w:tcBorders>
              <w:bottom w:val="single" w:sz="12" w:space="0" w:color="000000"/>
            </w:tcBorders>
          </w:tcPr>
          <w:p w:rsidR="0075187E" w:rsidRDefault="004F550B">
            <w:pPr>
              <w:pStyle w:val="TableParagraph"/>
              <w:ind w:left="527" w:right="361" w:hanging="123"/>
              <w:rPr>
                <w:sz w:val="24"/>
              </w:rPr>
            </w:pPr>
            <w:r>
              <w:rPr>
                <w:sz w:val="24"/>
              </w:rPr>
              <w:t>сентябрь - октябрь</w:t>
            </w:r>
          </w:p>
        </w:tc>
        <w:tc>
          <w:tcPr>
            <w:tcW w:w="2229" w:type="dxa"/>
            <w:tcBorders>
              <w:bottom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right="93"/>
              <w:rPr>
                <w:iCs/>
                <w:sz w:val="24"/>
              </w:rPr>
            </w:pPr>
            <w:r>
              <w:rPr>
                <w:iCs/>
                <w:sz w:val="24"/>
              </w:rPr>
              <w:t xml:space="preserve"> преподаватели</w:t>
            </w:r>
          </w:p>
        </w:tc>
      </w:tr>
    </w:tbl>
    <w:p w:rsidR="0075187E" w:rsidRDefault="0075187E">
      <w:pPr>
        <w:rPr>
          <w:sz w:val="24"/>
        </w:rPr>
        <w:sectPr w:rsidR="0075187E">
          <w:pgSz w:w="11910" w:h="16840"/>
          <w:pgMar w:top="1120" w:right="320" w:bottom="1080" w:left="720" w:header="0" w:footer="884" w:gutter="0"/>
          <w:cols w:space="720"/>
        </w:sectPr>
      </w:pPr>
    </w:p>
    <w:p w:rsidR="0075187E" w:rsidRDefault="004F550B">
      <w:pPr>
        <w:pStyle w:val="a5"/>
        <w:spacing w:before="75" w:after="6"/>
        <w:ind w:left="3500"/>
        <w:rPr>
          <w:rFonts w:ascii="Times New Roman" w:hAnsi="Times New Roman" w:cs="Times New Roman"/>
        </w:rPr>
      </w:pPr>
      <w:bookmarkStart w:id="16" w:name="_bookmark16"/>
      <w:bookmarkEnd w:id="16"/>
      <w:r>
        <w:rPr>
          <w:rFonts w:ascii="Times New Roman" w:hAnsi="Times New Roman" w:cs="Times New Roman"/>
        </w:rPr>
        <w:lastRenderedPageBreak/>
        <w:t>План воспитательной работы</w:t>
      </w:r>
    </w:p>
    <w:tbl>
      <w:tblPr>
        <w:tblW w:w="10439" w:type="dxa"/>
        <w:tblInd w:w="12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34"/>
        <w:gridCol w:w="3947"/>
        <w:gridCol w:w="1701"/>
        <w:gridCol w:w="1746"/>
        <w:gridCol w:w="2304"/>
        <w:gridCol w:w="7"/>
      </w:tblGrid>
      <w:tr w:rsidR="0075187E">
        <w:trPr>
          <w:gridAfter w:val="1"/>
          <w:wAfter w:w="6" w:type="dxa"/>
          <w:trHeight w:val="277"/>
        </w:trPr>
        <w:tc>
          <w:tcPr>
            <w:tcW w:w="10433" w:type="dxa"/>
            <w:gridSpan w:val="5"/>
            <w:tcBorders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line="258" w:lineRule="exact"/>
              <w:ind w:left="3784" w:right="3756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Методическая работа</w:t>
            </w:r>
          </w:p>
        </w:tc>
      </w:tr>
      <w:tr w:rsidR="0075187E">
        <w:trPr>
          <w:gridAfter w:val="1"/>
          <w:wAfter w:w="6" w:type="dxa"/>
          <w:trHeight w:val="650"/>
        </w:trPr>
        <w:tc>
          <w:tcPr>
            <w:tcW w:w="7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3" w:lineRule="exact"/>
              <w:ind w:right="308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6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3" w:lineRule="exact"/>
              <w:ind w:left="1742" w:right="1716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ind w:left="235" w:right="191" w:firstLine="36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Срок исполнения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line="273" w:lineRule="exact"/>
              <w:ind w:left="31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75187E">
        <w:trPr>
          <w:gridAfter w:val="1"/>
          <w:wAfter w:w="6" w:type="dxa"/>
          <w:trHeight w:val="827"/>
        </w:trPr>
        <w:tc>
          <w:tcPr>
            <w:tcW w:w="7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right="369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Согласование комплексных планов работы с муниципальными органами (КДНиЗП, ПДН,</w:t>
            </w:r>
          </w:p>
          <w:p w:rsidR="0075187E" w:rsidRDefault="004F550B">
            <w:pPr>
              <w:pStyle w:val="TableParagraph"/>
              <w:spacing w:line="264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 xml:space="preserve"> БЦРБ)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ind w:left="478" w:right="313" w:hanging="118"/>
              <w:jc w:val="both"/>
              <w:rPr>
                <w:sz w:val="24"/>
              </w:rPr>
            </w:pPr>
            <w:r>
              <w:rPr>
                <w:sz w:val="24"/>
              </w:rPr>
              <w:t>Сентябрь- октябрь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ind w:right="160"/>
              <w:jc w:val="both"/>
              <w:rPr>
                <w:iCs/>
                <w:sz w:val="24"/>
              </w:rPr>
            </w:pPr>
            <w:r>
              <w:rPr>
                <w:iCs/>
                <w:sz w:val="24"/>
              </w:rPr>
              <w:t>Зам.директора по УВР, Соц.педагог</w:t>
            </w:r>
          </w:p>
        </w:tc>
      </w:tr>
      <w:tr w:rsidR="0075187E">
        <w:trPr>
          <w:gridAfter w:val="1"/>
          <w:wAfter w:w="6" w:type="dxa"/>
          <w:trHeight w:val="551"/>
        </w:trPr>
        <w:tc>
          <w:tcPr>
            <w:tcW w:w="7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right="369"/>
              <w:jc w:val="bot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tabs>
                <w:tab w:val="left" w:pos="1930"/>
                <w:tab w:val="left" w:pos="3768"/>
              </w:tabs>
              <w:spacing w:line="268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z w:val="24"/>
              </w:rPr>
              <w:tab/>
              <w:t>программы</w:t>
            </w:r>
            <w:r>
              <w:rPr>
                <w:sz w:val="24"/>
              </w:rPr>
              <w:tab/>
              <w:t>социально-</w:t>
            </w:r>
          </w:p>
          <w:p w:rsidR="0075187E" w:rsidRDefault="004F550B">
            <w:pPr>
              <w:pStyle w:val="TableParagraph"/>
              <w:spacing w:line="264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педагогической помощи студентам.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197" w:right="167"/>
              <w:jc w:val="both"/>
              <w:rPr>
                <w:sz w:val="24"/>
              </w:rPr>
            </w:pPr>
            <w:r>
              <w:rPr>
                <w:sz w:val="24"/>
              </w:rPr>
              <w:t>Сентябрь-</w:t>
            </w:r>
          </w:p>
          <w:p w:rsidR="0075187E" w:rsidRDefault="004F550B">
            <w:pPr>
              <w:pStyle w:val="TableParagraph"/>
              <w:spacing w:line="264" w:lineRule="exact"/>
              <w:ind w:left="197" w:right="171"/>
              <w:jc w:val="both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line="264" w:lineRule="exact"/>
              <w:jc w:val="both"/>
              <w:rPr>
                <w:iCs/>
                <w:sz w:val="24"/>
              </w:rPr>
            </w:pPr>
            <w:r>
              <w:rPr>
                <w:iCs/>
                <w:sz w:val="24"/>
              </w:rPr>
              <w:t xml:space="preserve">Зам.директора по УВР, </w:t>
            </w:r>
            <w:r>
              <w:rPr>
                <w:iCs/>
                <w:sz w:val="24"/>
              </w:rPr>
              <w:t>Соц.педагог</w:t>
            </w:r>
          </w:p>
        </w:tc>
      </w:tr>
      <w:tr w:rsidR="0075187E">
        <w:trPr>
          <w:gridAfter w:val="1"/>
          <w:wAfter w:w="6" w:type="dxa"/>
          <w:trHeight w:val="551"/>
        </w:trPr>
        <w:tc>
          <w:tcPr>
            <w:tcW w:w="7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right="369"/>
              <w:jc w:val="bot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5187E" w:rsidRDefault="004F550B">
            <w:pPr>
              <w:pStyle w:val="TableParagraph"/>
              <w:tabs>
                <w:tab w:val="left" w:pos="1885"/>
              </w:tabs>
              <w:spacing w:line="268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  <w:t>отчетной</w:t>
            </w:r>
          </w:p>
          <w:p w:rsidR="0075187E" w:rsidRDefault="004F550B">
            <w:pPr>
              <w:pStyle w:val="TableParagraph"/>
              <w:spacing w:line="264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предоставление информации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63" w:right="69"/>
              <w:jc w:val="both"/>
              <w:rPr>
                <w:sz w:val="24"/>
              </w:rPr>
            </w:pPr>
            <w:r>
              <w:rPr>
                <w:sz w:val="24"/>
              </w:rPr>
              <w:t>документации,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197" w:right="173"/>
              <w:jc w:val="both"/>
              <w:rPr>
                <w:sz w:val="24"/>
              </w:rPr>
            </w:pPr>
            <w:r>
              <w:rPr>
                <w:sz w:val="24"/>
              </w:rPr>
              <w:t>Ежемесячно,</w:t>
            </w:r>
          </w:p>
          <w:p w:rsidR="0075187E" w:rsidRDefault="004F550B">
            <w:pPr>
              <w:pStyle w:val="TableParagraph"/>
              <w:spacing w:line="264" w:lineRule="exact"/>
              <w:ind w:left="197" w:right="166"/>
              <w:jc w:val="both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line="264" w:lineRule="exact"/>
              <w:ind w:left="101" w:right="63"/>
              <w:jc w:val="both"/>
              <w:rPr>
                <w:iCs/>
                <w:sz w:val="24"/>
              </w:rPr>
            </w:pPr>
            <w:r>
              <w:rPr>
                <w:iCs/>
                <w:sz w:val="24"/>
              </w:rPr>
              <w:t>Зам.директора по УВР, Соц.педагог</w:t>
            </w:r>
          </w:p>
        </w:tc>
      </w:tr>
      <w:tr w:rsidR="0075187E">
        <w:trPr>
          <w:gridAfter w:val="1"/>
          <w:wAfter w:w="6" w:type="dxa"/>
          <w:trHeight w:val="827"/>
        </w:trPr>
        <w:tc>
          <w:tcPr>
            <w:tcW w:w="735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16"/>
              <w:jc w:val="bot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6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tabs>
                <w:tab w:val="left" w:pos="1513"/>
                <w:tab w:val="left" w:pos="2103"/>
                <w:tab w:val="left" w:pos="3527"/>
                <w:tab w:val="left" w:pos="4207"/>
                <w:tab w:val="left" w:pos="4669"/>
              </w:tabs>
              <w:ind w:left="114" w:right="89"/>
              <w:jc w:val="both"/>
              <w:rPr>
                <w:sz w:val="24"/>
              </w:rPr>
            </w:pPr>
            <w:r>
              <w:rPr>
                <w:sz w:val="24"/>
              </w:rPr>
              <w:t>Методическое</w:t>
            </w:r>
            <w:r>
              <w:rPr>
                <w:sz w:val="24"/>
              </w:rPr>
              <w:tab/>
              <w:t>сопровождение</w:t>
            </w:r>
            <w:r>
              <w:rPr>
                <w:sz w:val="24"/>
              </w:rPr>
              <w:tab/>
              <w:t>Совета классных</w:t>
            </w:r>
            <w:r>
              <w:rPr>
                <w:sz w:val="24"/>
              </w:rPr>
              <w:tab/>
              <w:t>руководителей,</w:t>
            </w:r>
            <w:r>
              <w:rPr>
                <w:sz w:val="24"/>
              </w:rPr>
              <w:tab/>
              <w:t>Совета</w:t>
            </w:r>
            <w:r>
              <w:rPr>
                <w:sz w:val="24"/>
              </w:rPr>
              <w:tab/>
              <w:t>по</w:t>
            </w:r>
          </w:p>
          <w:p w:rsidR="0075187E" w:rsidRDefault="004F550B">
            <w:pPr>
              <w:pStyle w:val="TableParagraph"/>
              <w:spacing w:line="264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профилактике, Педагогического Совета: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334"/>
              <w:jc w:val="both"/>
              <w:rPr>
                <w:sz w:val="24"/>
              </w:rPr>
            </w:pPr>
            <w:r>
              <w:rPr>
                <w:sz w:val="24"/>
              </w:rPr>
              <w:t>По планам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ind w:right="189"/>
              <w:jc w:val="both"/>
              <w:rPr>
                <w:iCs/>
                <w:sz w:val="24"/>
              </w:rPr>
            </w:pPr>
            <w:r>
              <w:rPr>
                <w:iCs/>
                <w:sz w:val="24"/>
              </w:rPr>
              <w:t>Зам.директора по УВР, Соц.педагог</w:t>
            </w:r>
          </w:p>
        </w:tc>
      </w:tr>
      <w:tr w:rsidR="0075187E">
        <w:trPr>
          <w:gridAfter w:val="1"/>
          <w:wAfter w:w="6" w:type="dxa"/>
          <w:trHeight w:val="498"/>
        </w:trPr>
        <w:tc>
          <w:tcPr>
            <w:tcW w:w="73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5187E" w:rsidRDefault="004F550B">
            <w:pPr>
              <w:pStyle w:val="TableParagraph"/>
              <w:tabs>
                <w:tab w:val="left" w:pos="1599"/>
                <w:tab w:val="left" w:pos="2556"/>
              </w:tabs>
              <w:spacing w:line="237" w:lineRule="auto"/>
              <w:ind w:left="114" w:right="52"/>
              <w:jc w:val="both"/>
              <w:rPr>
                <w:sz w:val="24"/>
              </w:rPr>
            </w:pPr>
            <w:r>
              <w:rPr>
                <w:sz w:val="24"/>
              </w:rPr>
              <w:t>«Адаптация</w:t>
            </w:r>
            <w:r>
              <w:rPr>
                <w:sz w:val="24"/>
              </w:rPr>
              <w:tab/>
              <w:t>нового</w:t>
            </w:r>
            <w:r>
              <w:rPr>
                <w:sz w:val="24"/>
              </w:rPr>
              <w:tab/>
              <w:t>набора обучению в колледже»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tabs>
                <w:tab w:val="left" w:pos="1388"/>
              </w:tabs>
              <w:spacing w:line="270" w:lineRule="exact"/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>студентов</w:t>
            </w:r>
            <w:r>
              <w:rPr>
                <w:sz w:val="24"/>
              </w:rPr>
              <w:tab/>
              <w:t>к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0" w:lineRule="exact"/>
              <w:ind w:left="461"/>
              <w:jc w:val="both"/>
              <w:rPr>
                <w:sz w:val="24"/>
              </w:rPr>
            </w:pPr>
            <w:r>
              <w:rPr>
                <w:sz w:val="24"/>
              </w:rPr>
              <w:t>17.</w:t>
            </w:r>
            <w:r>
              <w:rPr>
                <w:sz w:val="24"/>
              </w:rPr>
              <w:t>09</w:t>
            </w:r>
            <w:r>
              <w:rPr>
                <w:sz w:val="24"/>
              </w:rPr>
              <w:t>.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2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line="264" w:lineRule="exact"/>
              <w:ind w:left="101" w:right="63"/>
              <w:jc w:val="both"/>
              <w:rPr>
                <w:iCs/>
                <w:sz w:val="24"/>
              </w:rPr>
            </w:pPr>
            <w:r>
              <w:rPr>
                <w:iCs/>
                <w:sz w:val="24"/>
              </w:rPr>
              <w:t>Зам.директора по УВР, Соц.педагог</w:t>
            </w:r>
          </w:p>
        </w:tc>
      </w:tr>
      <w:tr w:rsidR="0075187E">
        <w:trPr>
          <w:gridAfter w:val="1"/>
          <w:wAfter w:w="6" w:type="dxa"/>
          <w:trHeight w:val="836"/>
        </w:trPr>
        <w:tc>
          <w:tcPr>
            <w:tcW w:w="73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56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tabs>
                <w:tab w:val="left" w:pos="2048"/>
                <w:tab w:val="left" w:pos="3643"/>
              </w:tabs>
              <w:ind w:left="114" w:right="89"/>
              <w:rPr>
                <w:sz w:val="24"/>
              </w:rPr>
            </w:pPr>
            <w:r>
              <w:rPr>
                <w:sz w:val="24"/>
              </w:rPr>
              <w:t>«Воспитательная среда колледжа – как важнейшееусловиестановления профессиональной компетентности будущихспециалистов»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0" w:lineRule="exact"/>
              <w:ind w:left="461"/>
              <w:jc w:val="both"/>
              <w:rPr>
                <w:sz w:val="24"/>
              </w:rPr>
            </w:pPr>
            <w:r>
              <w:rPr>
                <w:sz w:val="24"/>
              </w:rPr>
              <w:t>16.04.2</w:t>
            </w:r>
            <w:r>
              <w:rPr>
                <w:sz w:val="24"/>
              </w:rPr>
              <w:t>3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ind w:left="102" w:right="61"/>
              <w:jc w:val="both"/>
              <w:rPr>
                <w:iCs/>
                <w:sz w:val="24"/>
              </w:rPr>
            </w:pPr>
            <w:r>
              <w:rPr>
                <w:iCs/>
                <w:sz w:val="24"/>
              </w:rPr>
              <w:t>Зам.директора по УВР, Соц.педагог</w:t>
            </w:r>
          </w:p>
        </w:tc>
      </w:tr>
      <w:tr w:rsidR="0075187E">
        <w:trPr>
          <w:gridAfter w:val="1"/>
          <w:wAfter w:w="6" w:type="dxa"/>
          <w:trHeight w:val="844"/>
        </w:trPr>
        <w:tc>
          <w:tcPr>
            <w:tcW w:w="73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56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tabs>
                <w:tab w:val="left" w:pos="2408"/>
              </w:tabs>
              <w:ind w:left="114" w:right="86"/>
              <w:jc w:val="both"/>
              <w:rPr>
                <w:sz w:val="24"/>
              </w:rPr>
            </w:pPr>
            <w:r>
              <w:rPr>
                <w:sz w:val="24"/>
              </w:rPr>
              <w:t>«Результаты</w:t>
            </w:r>
            <w:r>
              <w:rPr>
                <w:sz w:val="24"/>
              </w:rPr>
              <w:tab/>
              <w:t>учебно-воспитательного процесса 20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-202</w:t>
            </w:r>
            <w:r>
              <w:rPr>
                <w:sz w:val="24"/>
              </w:rPr>
              <w:t>3</w:t>
            </w:r>
            <w:r>
              <w:rPr>
                <w:sz w:val="24"/>
              </w:rPr>
              <w:t xml:space="preserve"> уч. года как фактор формирования основных задач 202</w:t>
            </w:r>
            <w:r>
              <w:rPr>
                <w:sz w:val="24"/>
              </w:rPr>
              <w:t>3</w:t>
            </w:r>
            <w:r>
              <w:rPr>
                <w:sz w:val="24"/>
              </w:rPr>
              <w:t>-202</w:t>
            </w:r>
            <w:r>
              <w:rPr>
                <w:sz w:val="24"/>
              </w:rPr>
              <w:t xml:space="preserve">4 </w:t>
            </w:r>
            <w:r>
              <w:rPr>
                <w:sz w:val="24"/>
              </w:rPr>
              <w:t>уч. года»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461"/>
              <w:jc w:val="both"/>
              <w:rPr>
                <w:sz w:val="24"/>
              </w:rPr>
            </w:pPr>
            <w:r>
              <w:rPr>
                <w:sz w:val="24"/>
              </w:rPr>
              <w:t>18.06.2</w:t>
            </w:r>
            <w:r>
              <w:rPr>
                <w:sz w:val="24"/>
              </w:rPr>
              <w:t>3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ind w:left="102" w:right="61"/>
              <w:jc w:val="both"/>
              <w:rPr>
                <w:iCs/>
                <w:sz w:val="24"/>
              </w:rPr>
            </w:pPr>
            <w:r>
              <w:rPr>
                <w:iCs/>
                <w:sz w:val="24"/>
              </w:rPr>
              <w:t>Зам.директора по УВР, Соц.педагог</w:t>
            </w:r>
          </w:p>
        </w:tc>
      </w:tr>
      <w:tr w:rsidR="0075187E">
        <w:trPr>
          <w:gridAfter w:val="1"/>
          <w:wAfter w:w="6" w:type="dxa"/>
          <w:trHeight w:val="553"/>
        </w:trPr>
        <w:tc>
          <w:tcPr>
            <w:tcW w:w="7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right="369"/>
              <w:jc w:val="bot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6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tabs>
                <w:tab w:val="left" w:pos="1656"/>
                <w:tab w:val="left" w:pos="3671"/>
                <w:tab w:val="left" w:pos="4791"/>
              </w:tabs>
              <w:ind w:left="114" w:right="-29"/>
              <w:jc w:val="both"/>
              <w:rPr>
                <w:sz w:val="24"/>
              </w:rPr>
            </w:pPr>
            <w:r>
              <w:rPr>
                <w:sz w:val="24"/>
              </w:rPr>
              <w:t>Освещение</w:t>
            </w:r>
            <w:r>
              <w:rPr>
                <w:sz w:val="24"/>
              </w:rPr>
              <w:tab/>
              <w:t>воспитательной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  <w:t xml:space="preserve">на </w:t>
            </w:r>
            <w:r>
              <w:rPr>
                <w:sz w:val="24"/>
              </w:rPr>
              <w:t>информационном стенде, на сайте колледжа.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ind w:left="262"/>
              <w:jc w:val="both"/>
              <w:rPr>
                <w:sz w:val="24"/>
              </w:rPr>
            </w:pPr>
            <w:r>
              <w:rPr>
                <w:sz w:val="24"/>
              </w:rPr>
              <w:t>Весь период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line="264" w:lineRule="exact"/>
              <w:ind w:left="102" w:right="47"/>
              <w:jc w:val="both"/>
              <w:rPr>
                <w:iCs/>
                <w:sz w:val="24"/>
              </w:rPr>
            </w:pPr>
            <w:r>
              <w:rPr>
                <w:iCs/>
                <w:sz w:val="24"/>
              </w:rPr>
              <w:t>Зам.директора по УВР, Соц.педагог</w:t>
            </w:r>
          </w:p>
        </w:tc>
      </w:tr>
      <w:tr w:rsidR="0075187E">
        <w:trPr>
          <w:gridAfter w:val="1"/>
          <w:wAfter w:w="6" w:type="dxa"/>
          <w:trHeight w:val="845"/>
        </w:trPr>
        <w:tc>
          <w:tcPr>
            <w:tcW w:w="7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right="369"/>
              <w:jc w:val="bot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6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ind w:left="114" w:right="-15"/>
              <w:rPr>
                <w:sz w:val="24"/>
              </w:rPr>
            </w:pPr>
            <w:r>
              <w:rPr>
                <w:sz w:val="24"/>
              </w:rPr>
              <w:t>Планирование работы органов студенческого самоуправления: Актива студенческого самоуправления, Совета общежития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jc w:val="both"/>
              <w:rPr>
                <w:b/>
                <w:sz w:val="26"/>
              </w:rPr>
            </w:pPr>
          </w:p>
          <w:p w:rsidR="0075187E" w:rsidRDefault="004F550B">
            <w:pPr>
              <w:pStyle w:val="TableParagraph"/>
              <w:ind w:left="283"/>
              <w:jc w:val="both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line="264" w:lineRule="exact"/>
              <w:ind w:left="101" w:right="63"/>
              <w:jc w:val="both"/>
              <w:rPr>
                <w:iCs/>
                <w:sz w:val="24"/>
              </w:rPr>
            </w:pPr>
            <w:r>
              <w:rPr>
                <w:iCs/>
                <w:sz w:val="24"/>
              </w:rPr>
              <w:t>Зам.директора по УВР, Соц.педагог</w:t>
            </w:r>
          </w:p>
        </w:tc>
      </w:tr>
      <w:tr w:rsidR="0075187E">
        <w:trPr>
          <w:gridAfter w:val="1"/>
          <w:wAfter w:w="6" w:type="dxa"/>
          <w:trHeight w:val="577"/>
        </w:trPr>
        <w:tc>
          <w:tcPr>
            <w:tcW w:w="7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right="369"/>
              <w:jc w:val="bot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6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131"/>
              <w:ind w:left="114" w:right="-18"/>
              <w:jc w:val="both"/>
              <w:rPr>
                <w:sz w:val="24"/>
              </w:rPr>
            </w:pPr>
            <w:r>
              <w:rPr>
                <w:sz w:val="24"/>
              </w:rPr>
              <w:t>Планирование воспитательной работы на 202</w:t>
            </w:r>
            <w:r>
              <w:rPr>
                <w:sz w:val="24"/>
              </w:rPr>
              <w:t>3</w:t>
            </w:r>
            <w:r>
              <w:rPr>
                <w:sz w:val="24"/>
              </w:rPr>
              <w:t>- 202</w:t>
            </w:r>
            <w:r>
              <w:rPr>
                <w:sz w:val="24"/>
              </w:rPr>
              <w:t>4</w:t>
            </w:r>
            <w:r>
              <w:rPr>
                <w:sz w:val="24"/>
              </w:rPr>
              <w:t>уч.год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spacing w:before="3"/>
              <w:jc w:val="both"/>
              <w:rPr>
                <w:b/>
                <w:sz w:val="23"/>
              </w:rPr>
            </w:pPr>
          </w:p>
          <w:p w:rsidR="0075187E" w:rsidRDefault="004F550B">
            <w:pPr>
              <w:pStyle w:val="TableParagraph"/>
              <w:ind w:left="197" w:right="171" w:firstLineChars="100" w:firstLine="240"/>
              <w:jc w:val="both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line="264" w:lineRule="exact"/>
              <w:ind w:left="102" w:right="52"/>
              <w:jc w:val="both"/>
              <w:rPr>
                <w:iCs/>
                <w:sz w:val="24"/>
              </w:rPr>
            </w:pPr>
            <w:r>
              <w:rPr>
                <w:iCs/>
                <w:sz w:val="24"/>
              </w:rPr>
              <w:t>Зам.директора по УВР, Соц.педагог</w:t>
            </w:r>
          </w:p>
        </w:tc>
      </w:tr>
      <w:tr w:rsidR="0075187E">
        <w:trPr>
          <w:gridAfter w:val="1"/>
          <w:wAfter w:w="6" w:type="dxa"/>
          <w:trHeight w:val="652"/>
        </w:trPr>
        <w:tc>
          <w:tcPr>
            <w:tcW w:w="7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right="338"/>
              <w:jc w:val="both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6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131"/>
              <w:ind w:left="114" w:right="-1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Переутверждение </w:t>
            </w:r>
            <w:r>
              <w:rPr>
                <w:sz w:val="24"/>
              </w:rPr>
              <w:t xml:space="preserve"> локальных документов 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131"/>
              <w:ind w:left="487" w:right="191" w:hanging="116"/>
              <w:jc w:val="both"/>
              <w:rPr>
                <w:sz w:val="24"/>
              </w:rPr>
            </w:pPr>
            <w:r>
              <w:rPr>
                <w:sz w:val="24"/>
              </w:rPr>
              <w:t>Сентябрь- октябрь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line="270" w:lineRule="atLeast"/>
              <w:ind w:right="189"/>
              <w:jc w:val="both"/>
              <w:rPr>
                <w:iCs/>
                <w:sz w:val="24"/>
              </w:rPr>
            </w:pPr>
            <w:r>
              <w:rPr>
                <w:iCs/>
                <w:sz w:val="24"/>
              </w:rPr>
              <w:t>Зам.директора по УВР, Соц.педагог</w:t>
            </w:r>
          </w:p>
        </w:tc>
      </w:tr>
      <w:tr w:rsidR="0075187E">
        <w:trPr>
          <w:gridAfter w:val="1"/>
          <w:wAfter w:w="6" w:type="dxa"/>
          <w:trHeight w:val="275"/>
        </w:trPr>
        <w:tc>
          <w:tcPr>
            <w:tcW w:w="10433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line="256" w:lineRule="exact"/>
              <w:ind w:left="107"/>
              <w:jc w:val="both"/>
              <w:rPr>
                <w:b/>
                <w:iCs/>
                <w:sz w:val="24"/>
              </w:rPr>
            </w:pPr>
            <w:r>
              <w:rPr>
                <w:b/>
                <w:iCs/>
                <w:sz w:val="24"/>
              </w:rPr>
              <w:t>Работа с родителями:</w:t>
            </w:r>
          </w:p>
        </w:tc>
      </w:tr>
      <w:tr w:rsidR="0075187E">
        <w:trPr>
          <w:gridAfter w:val="1"/>
          <w:wAfter w:w="6" w:type="dxa"/>
          <w:trHeight w:val="554"/>
        </w:trPr>
        <w:tc>
          <w:tcPr>
            <w:tcW w:w="7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0" w:lineRule="exact"/>
              <w:ind w:right="369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5187E" w:rsidRDefault="004F550B">
            <w:pPr>
              <w:pStyle w:val="TableParagraph"/>
              <w:tabs>
                <w:tab w:val="left" w:pos="1609"/>
                <w:tab w:val="left" w:pos="2038"/>
              </w:tabs>
              <w:spacing w:line="270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проведение</w:t>
            </w:r>
          </w:p>
          <w:p w:rsidR="0075187E" w:rsidRDefault="004F550B">
            <w:pPr>
              <w:pStyle w:val="TableParagraph"/>
              <w:spacing w:line="264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собраний (1 курс)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0" w:lineRule="exact"/>
              <w:ind w:left="175" w:right="69"/>
              <w:jc w:val="both"/>
              <w:rPr>
                <w:sz w:val="24"/>
              </w:rPr>
            </w:pPr>
            <w:r>
              <w:rPr>
                <w:sz w:val="24"/>
              </w:rPr>
              <w:t>родительских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0" w:lineRule="exact"/>
              <w:ind w:left="427"/>
              <w:jc w:val="both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3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ind w:left="101" w:right="63"/>
              <w:jc w:val="both"/>
              <w:rPr>
                <w:iCs/>
                <w:sz w:val="24"/>
              </w:rPr>
            </w:pPr>
            <w:r>
              <w:rPr>
                <w:iCs/>
                <w:sz w:val="24"/>
              </w:rPr>
              <w:t>Зам.директора по УВР, Соц.педагог</w:t>
            </w:r>
          </w:p>
        </w:tc>
      </w:tr>
      <w:tr w:rsidR="0075187E">
        <w:trPr>
          <w:gridAfter w:val="1"/>
          <w:wAfter w:w="6" w:type="dxa"/>
          <w:trHeight w:val="551"/>
        </w:trPr>
        <w:tc>
          <w:tcPr>
            <w:tcW w:w="7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right="369"/>
              <w:jc w:val="bot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5187E" w:rsidRDefault="004F550B">
            <w:pPr>
              <w:pStyle w:val="TableParagraph"/>
              <w:tabs>
                <w:tab w:val="left" w:pos="1609"/>
                <w:tab w:val="left" w:pos="2038"/>
              </w:tabs>
              <w:spacing w:line="268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проведение</w:t>
            </w:r>
          </w:p>
          <w:p w:rsidR="0075187E" w:rsidRDefault="004F550B">
            <w:pPr>
              <w:pStyle w:val="TableParagraph"/>
              <w:spacing w:line="264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собраний (2 курс)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175" w:right="69"/>
              <w:jc w:val="both"/>
              <w:rPr>
                <w:sz w:val="24"/>
              </w:rPr>
            </w:pPr>
            <w:r>
              <w:rPr>
                <w:sz w:val="24"/>
              </w:rPr>
              <w:t>родительских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451"/>
              <w:jc w:val="both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304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75187E" w:rsidRDefault="0075187E">
            <w:pPr>
              <w:jc w:val="both"/>
              <w:rPr>
                <w:sz w:val="2"/>
                <w:szCs w:val="2"/>
              </w:rPr>
            </w:pPr>
          </w:p>
        </w:tc>
      </w:tr>
      <w:tr w:rsidR="0075187E">
        <w:trPr>
          <w:gridAfter w:val="1"/>
          <w:wAfter w:w="6" w:type="dxa"/>
          <w:trHeight w:val="551"/>
        </w:trPr>
        <w:tc>
          <w:tcPr>
            <w:tcW w:w="7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right="369"/>
              <w:jc w:val="bot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5187E" w:rsidRDefault="004F550B">
            <w:pPr>
              <w:pStyle w:val="TableParagraph"/>
              <w:tabs>
                <w:tab w:val="left" w:pos="1609"/>
                <w:tab w:val="left" w:pos="2040"/>
              </w:tabs>
              <w:spacing w:line="268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проведение</w:t>
            </w:r>
          </w:p>
          <w:p w:rsidR="0075187E" w:rsidRDefault="004F550B">
            <w:pPr>
              <w:pStyle w:val="TableParagraph"/>
              <w:spacing w:line="264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собраний (3 курс)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179" w:right="69"/>
              <w:jc w:val="both"/>
              <w:rPr>
                <w:sz w:val="24"/>
              </w:rPr>
            </w:pPr>
            <w:r>
              <w:rPr>
                <w:sz w:val="24"/>
              </w:rPr>
              <w:t>родительских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461"/>
              <w:jc w:val="both"/>
              <w:rPr>
                <w:sz w:val="24"/>
              </w:rPr>
            </w:pPr>
            <w:r>
              <w:rPr>
                <w:sz w:val="24"/>
              </w:rPr>
              <w:t>30.11.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2</w:t>
            </w:r>
          </w:p>
        </w:tc>
        <w:tc>
          <w:tcPr>
            <w:tcW w:w="2304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75187E" w:rsidRDefault="0075187E">
            <w:pPr>
              <w:jc w:val="both"/>
              <w:rPr>
                <w:sz w:val="2"/>
                <w:szCs w:val="2"/>
              </w:rPr>
            </w:pPr>
          </w:p>
        </w:tc>
      </w:tr>
      <w:tr w:rsidR="0075187E">
        <w:trPr>
          <w:gridAfter w:val="1"/>
          <w:wAfter w:w="6" w:type="dxa"/>
          <w:trHeight w:val="551"/>
        </w:trPr>
        <w:tc>
          <w:tcPr>
            <w:tcW w:w="7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right="369"/>
              <w:jc w:val="bot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5187E" w:rsidRDefault="004F550B">
            <w:pPr>
              <w:pStyle w:val="TableParagraph"/>
              <w:tabs>
                <w:tab w:val="left" w:pos="1609"/>
                <w:tab w:val="left" w:pos="2038"/>
              </w:tabs>
              <w:spacing w:line="268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проведение</w:t>
            </w:r>
          </w:p>
          <w:p w:rsidR="0075187E" w:rsidRDefault="004F550B">
            <w:pPr>
              <w:pStyle w:val="TableParagraph"/>
              <w:spacing w:line="264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собраний (4 курс)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175" w:right="69"/>
              <w:jc w:val="both"/>
              <w:rPr>
                <w:sz w:val="24"/>
              </w:rPr>
            </w:pPr>
            <w:r>
              <w:rPr>
                <w:sz w:val="24"/>
              </w:rPr>
              <w:t>родительских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461"/>
              <w:jc w:val="both"/>
              <w:rPr>
                <w:sz w:val="24"/>
              </w:rPr>
            </w:pPr>
            <w:r>
              <w:rPr>
                <w:sz w:val="24"/>
              </w:rPr>
              <w:t>29.02.2</w:t>
            </w:r>
            <w:r>
              <w:rPr>
                <w:sz w:val="24"/>
              </w:rPr>
              <w:t>3</w:t>
            </w:r>
          </w:p>
        </w:tc>
        <w:tc>
          <w:tcPr>
            <w:tcW w:w="2304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75187E" w:rsidRDefault="0075187E">
            <w:pPr>
              <w:jc w:val="both"/>
              <w:rPr>
                <w:sz w:val="2"/>
                <w:szCs w:val="2"/>
              </w:rPr>
            </w:pP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967"/>
        </w:trPr>
        <w:tc>
          <w:tcPr>
            <w:tcW w:w="735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5" w:lineRule="exact"/>
              <w:ind w:left="16"/>
              <w:jc w:val="bot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649" w:type="dxa"/>
            <w:gridSpan w:val="2"/>
          </w:tcPr>
          <w:p w:rsidR="0075187E" w:rsidRDefault="004F550B">
            <w:pPr>
              <w:pStyle w:val="TableParagraph"/>
              <w:ind w:left="114" w:right="89"/>
              <w:jc w:val="both"/>
              <w:rPr>
                <w:sz w:val="24"/>
              </w:rPr>
            </w:pPr>
            <w:r>
              <w:rPr>
                <w:sz w:val="24"/>
              </w:rPr>
              <w:t>Индивидуальные консультации, беседы, встречи. Оказание психолого-педагогической помощи</w:t>
            </w:r>
          </w:p>
        </w:tc>
        <w:tc>
          <w:tcPr>
            <w:tcW w:w="1746" w:type="dxa"/>
          </w:tcPr>
          <w:p w:rsidR="0075187E" w:rsidRDefault="004F550B">
            <w:pPr>
              <w:pStyle w:val="TableParagraph"/>
              <w:spacing w:line="265" w:lineRule="exact"/>
              <w:ind w:left="246"/>
              <w:rPr>
                <w:sz w:val="24"/>
              </w:rPr>
            </w:pPr>
            <w:r>
              <w:rPr>
                <w:sz w:val="24"/>
              </w:rPr>
              <w:t>Весь период</w:t>
            </w:r>
          </w:p>
        </w:tc>
        <w:tc>
          <w:tcPr>
            <w:tcW w:w="2309" w:type="dxa"/>
            <w:gridSpan w:val="2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70" w:lineRule="atLeast"/>
              <w:ind w:right="191"/>
              <w:rPr>
                <w:iCs/>
                <w:sz w:val="24"/>
              </w:rPr>
            </w:pPr>
            <w:r>
              <w:rPr>
                <w:iCs/>
                <w:sz w:val="24"/>
              </w:rPr>
              <w:t>Зам.директора по УВР, Соц.педагог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5"/>
        </w:trPr>
        <w:tc>
          <w:tcPr>
            <w:tcW w:w="10439" w:type="dxa"/>
            <w:gridSpan w:val="6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56" w:lineRule="exact"/>
              <w:ind w:left="107"/>
              <w:rPr>
                <w:b/>
                <w:iCs/>
                <w:sz w:val="24"/>
              </w:rPr>
            </w:pPr>
            <w:r>
              <w:rPr>
                <w:b/>
                <w:iCs/>
                <w:sz w:val="24"/>
              </w:rPr>
              <w:t>Работа со студентами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931"/>
        </w:trPr>
        <w:tc>
          <w:tcPr>
            <w:tcW w:w="735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</w:t>
            </w:r>
          </w:p>
        </w:tc>
        <w:tc>
          <w:tcPr>
            <w:tcW w:w="5649" w:type="dxa"/>
            <w:gridSpan w:val="2"/>
          </w:tcPr>
          <w:p w:rsidR="0075187E" w:rsidRDefault="004F550B">
            <w:pPr>
              <w:pStyle w:val="TableParagraph"/>
              <w:spacing w:line="262" w:lineRule="exact"/>
              <w:ind w:left="114"/>
              <w:rPr>
                <w:sz w:val="24"/>
              </w:rPr>
            </w:pPr>
            <w:r>
              <w:rPr>
                <w:sz w:val="24"/>
              </w:rPr>
              <w:t>Организация досуга студентов:</w:t>
            </w:r>
          </w:p>
          <w:p w:rsidR="0075187E" w:rsidRDefault="004F550B">
            <w:pPr>
              <w:pStyle w:val="TableParagraph"/>
              <w:numPr>
                <w:ilvl w:val="0"/>
                <w:numId w:val="22"/>
              </w:numPr>
              <w:tabs>
                <w:tab w:val="left" w:pos="407"/>
                <w:tab w:val="left" w:pos="408"/>
                <w:tab w:val="left" w:pos="1589"/>
                <w:tab w:val="left" w:pos="2287"/>
                <w:tab w:val="left" w:pos="3268"/>
                <w:tab w:val="left" w:pos="3723"/>
              </w:tabs>
              <w:ind w:right="-15" w:firstLine="0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z w:val="24"/>
              </w:rPr>
              <w:tab/>
              <w:t>базы</w:t>
            </w:r>
            <w:r>
              <w:rPr>
                <w:sz w:val="24"/>
              </w:rPr>
              <w:tab/>
              <w:t>данных</w:t>
            </w:r>
            <w:r>
              <w:rPr>
                <w:sz w:val="24"/>
              </w:rPr>
              <w:tab/>
              <w:t>об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объединениях </w:t>
            </w:r>
            <w:r>
              <w:rPr>
                <w:sz w:val="24"/>
              </w:rPr>
              <w:t xml:space="preserve">учреждений </w:t>
            </w:r>
            <w:r>
              <w:rPr>
                <w:sz w:val="24"/>
              </w:rPr>
              <w:t>дополнительного образования</w:t>
            </w:r>
          </w:p>
          <w:p w:rsidR="0075187E" w:rsidRDefault="004F550B">
            <w:pPr>
              <w:pStyle w:val="TableParagraph"/>
              <w:numPr>
                <w:ilvl w:val="0"/>
                <w:numId w:val="22"/>
              </w:numPr>
              <w:tabs>
                <w:tab w:val="left" w:pos="274"/>
              </w:tabs>
              <w:ind w:right="-15" w:firstLine="0"/>
              <w:rPr>
                <w:sz w:val="24"/>
              </w:rPr>
            </w:pPr>
            <w:r>
              <w:rPr>
                <w:sz w:val="24"/>
              </w:rPr>
              <w:t>Разъяснительная работа со студентами 1 курса об организации досуга</w:t>
            </w:r>
          </w:p>
          <w:p w:rsidR="0075187E" w:rsidRDefault="004F550B">
            <w:pPr>
              <w:pStyle w:val="TableParagraph"/>
              <w:tabs>
                <w:tab w:val="left" w:pos="539"/>
                <w:tab w:val="left" w:pos="540"/>
                <w:tab w:val="left" w:pos="2210"/>
                <w:tab w:val="left" w:pos="3564"/>
                <w:tab w:val="left" w:pos="4936"/>
              </w:tabs>
              <w:spacing w:line="270" w:lineRule="atLeast"/>
              <w:ind w:left="114" w:right="-2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занятости</w:t>
            </w:r>
            <w:r>
              <w:rPr>
                <w:sz w:val="24"/>
              </w:rPr>
              <w:tab/>
              <w:t>студентов</w:t>
            </w:r>
            <w:r>
              <w:rPr>
                <w:sz w:val="24"/>
              </w:rPr>
              <w:tab/>
              <w:t>во внеурочное время</w:t>
            </w:r>
          </w:p>
        </w:tc>
        <w:tc>
          <w:tcPr>
            <w:tcW w:w="1746" w:type="dxa"/>
          </w:tcPr>
          <w:p w:rsidR="0075187E" w:rsidRDefault="004F550B">
            <w:pPr>
              <w:pStyle w:val="TableParagraph"/>
              <w:spacing w:line="262" w:lineRule="exact"/>
              <w:ind w:left="44" w:right="17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309" w:type="dxa"/>
            <w:gridSpan w:val="2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left="99" w:right="63"/>
              <w:jc w:val="both"/>
              <w:rPr>
                <w:iCs/>
                <w:sz w:val="24"/>
              </w:rPr>
            </w:pPr>
            <w:r>
              <w:rPr>
                <w:iCs/>
                <w:sz w:val="24"/>
              </w:rPr>
              <w:t>Воспитатель Классные</w:t>
            </w:r>
          </w:p>
          <w:p w:rsidR="0075187E" w:rsidRDefault="004F550B">
            <w:pPr>
              <w:pStyle w:val="TableParagraph"/>
              <w:ind w:left="97" w:right="63"/>
              <w:jc w:val="both"/>
              <w:rPr>
                <w:iCs/>
                <w:sz w:val="24"/>
              </w:rPr>
            </w:pPr>
            <w:r>
              <w:rPr>
                <w:iCs/>
                <w:sz w:val="24"/>
              </w:rPr>
              <w:t>руководители Зам.директора по УВР, Соц.педагог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27"/>
        </w:trPr>
        <w:tc>
          <w:tcPr>
            <w:tcW w:w="735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49" w:type="dxa"/>
            <w:gridSpan w:val="2"/>
          </w:tcPr>
          <w:p w:rsidR="0075187E" w:rsidRDefault="004F550B">
            <w:pPr>
              <w:pStyle w:val="TableParagraph"/>
              <w:tabs>
                <w:tab w:val="left" w:pos="2298"/>
                <w:tab w:val="left" w:pos="3691"/>
              </w:tabs>
              <w:spacing w:before="125"/>
              <w:ind w:left="114" w:right="-15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>Актива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студенческого </w:t>
            </w:r>
            <w:r>
              <w:rPr>
                <w:sz w:val="24"/>
              </w:rPr>
              <w:t>самоуправления, Совета общежития</w:t>
            </w:r>
          </w:p>
        </w:tc>
        <w:tc>
          <w:tcPr>
            <w:tcW w:w="1746" w:type="dxa"/>
          </w:tcPr>
          <w:p w:rsidR="0075187E" w:rsidRDefault="0075187E">
            <w:pPr>
              <w:pStyle w:val="TableParagraph"/>
              <w:spacing w:before="9"/>
              <w:rPr>
                <w:b/>
              </w:rPr>
            </w:pPr>
          </w:p>
          <w:p w:rsidR="0075187E" w:rsidRDefault="004F550B">
            <w:pPr>
              <w:pStyle w:val="TableParagraph"/>
              <w:ind w:left="44" w:right="17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309" w:type="dxa"/>
            <w:gridSpan w:val="2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70" w:lineRule="atLeast"/>
              <w:ind w:right="175"/>
              <w:rPr>
                <w:iCs/>
                <w:sz w:val="24"/>
              </w:rPr>
            </w:pPr>
            <w:r>
              <w:rPr>
                <w:iCs/>
                <w:sz w:val="24"/>
              </w:rPr>
              <w:t>Зам.директора по УВР, Соц.педагог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104"/>
        </w:trPr>
        <w:tc>
          <w:tcPr>
            <w:tcW w:w="735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3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49" w:type="dxa"/>
            <w:gridSpan w:val="2"/>
          </w:tcPr>
          <w:p w:rsidR="0075187E" w:rsidRDefault="004F550B">
            <w:pPr>
              <w:pStyle w:val="TableParagraph"/>
              <w:ind w:left="114" w:right="-29"/>
              <w:jc w:val="both"/>
              <w:rPr>
                <w:sz w:val="24"/>
              </w:rPr>
            </w:pPr>
            <w:r>
              <w:rPr>
                <w:sz w:val="24"/>
              </w:rPr>
              <w:t>Проведение организационных собраний с активами групп с обсуждением вопросов дисциплины, академической успеваемости,</w:t>
            </w:r>
          </w:p>
          <w:p w:rsidR="0075187E" w:rsidRDefault="004F550B">
            <w:pPr>
              <w:pStyle w:val="TableParagraph"/>
              <w:spacing w:line="269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внеурочной деятельности. Отчетов групп</w:t>
            </w:r>
          </w:p>
        </w:tc>
        <w:tc>
          <w:tcPr>
            <w:tcW w:w="1746" w:type="dxa"/>
          </w:tcPr>
          <w:p w:rsidR="0075187E" w:rsidRDefault="0075187E">
            <w:pPr>
              <w:pStyle w:val="TableParagraph"/>
              <w:spacing w:before="10"/>
              <w:rPr>
                <w:b/>
                <w:sz w:val="34"/>
              </w:rPr>
            </w:pPr>
          </w:p>
          <w:p w:rsidR="0075187E" w:rsidRDefault="004F550B">
            <w:pPr>
              <w:pStyle w:val="TableParagraph"/>
              <w:spacing w:before="1"/>
              <w:ind w:left="40" w:right="17"/>
              <w:jc w:val="center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2309" w:type="dxa"/>
            <w:gridSpan w:val="2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126"/>
              <w:ind w:right="158"/>
              <w:rPr>
                <w:iCs/>
                <w:sz w:val="24"/>
              </w:rPr>
            </w:pPr>
            <w:r>
              <w:rPr>
                <w:iCs/>
                <w:sz w:val="24"/>
              </w:rPr>
              <w:t>Зам.директора по УВР, Соц.педагог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27"/>
        </w:trPr>
        <w:tc>
          <w:tcPr>
            <w:tcW w:w="735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649" w:type="dxa"/>
            <w:gridSpan w:val="2"/>
          </w:tcPr>
          <w:p w:rsidR="0075187E" w:rsidRDefault="004F550B">
            <w:pPr>
              <w:pStyle w:val="TableParagraph"/>
              <w:spacing w:line="262" w:lineRule="exact"/>
              <w:ind w:left="114"/>
              <w:rPr>
                <w:sz w:val="24"/>
              </w:rPr>
            </w:pPr>
            <w:r>
              <w:rPr>
                <w:sz w:val="24"/>
              </w:rPr>
              <w:t>Организация и проведение:</w:t>
            </w:r>
          </w:p>
          <w:p w:rsidR="0075187E" w:rsidRDefault="004F550B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-итоговых и тематических классных часов;</w:t>
            </w:r>
          </w:p>
          <w:p w:rsidR="0075187E" w:rsidRDefault="004F550B">
            <w:pPr>
              <w:pStyle w:val="TableParagraph"/>
              <w:spacing w:line="269" w:lineRule="exact"/>
              <w:ind w:left="114"/>
              <w:rPr>
                <w:sz w:val="24"/>
              </w:rPr>
            </w:pPr>
            <w:r>
              <w:rPr>
                <w:sz w:val="24"/>
              </w:rPr>
              <w:t>-внеурочных мероприятий в группе.</w:t>
            </w:r>
          </w:p>
        </w:tc>
        <w:tc>
          <w:tcPr>
            <w:tcW w:w="1746" w:type="dxa"/>
          </w:tcPr>
          <w:p w:rsidR="0075187E" w:rsidRDefault="004F550B">
            <w:pPr>
              <w:pStyle w:val="TableParagraph"/>
              <w:spacing w:line="270" w:lineRule="atLeast"/>
              <w:ind w:left="392" w:hanging="152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8"/>
                <w:sz w:val="24"/>
              </w:rPr>
              <w:t xml:space="preserve">раза </w:t>
            </w:r>
            <w:r>
              <w:rPr>
                <w:sz w:val="24"/>
              </w:rPr>
              <w:t xml:space="preserve">в </w:t>
            </w:r>
            <w:r>
              <w:rPr>
                <w:spacing w:val="-9"/>
                <w:sz w:val="24"/>
              </w:rPr>
              <w:t xml:space="preserve">мес. </w:t>
            </w:r>
            <w:r>
              <w:rPr>
                <w:spacing w:val="-5"/>
                <w:sz w:val="24"/>
              </w:rPr>
              <w:t xml:space="preserve">по </w:t>
            </w:r>
            <w:r>
              <w:rPr>
                <w:spacing w:val="-8"/>
                <w:sz w:val="24"/>
              </w:rPr>
              <w:t>плану</w:t>
            </w:r>
          </w:p>
        </w:tc>
        <w:tc>
          <w:tcPr>
            <w:tcW w:w="2309" w:type="dxa"/>
            <w:gridSpan w:val="2"/>
            <w:tcBorders>
              <w:right w:val="single" w:sz="12" w:space="0" w:color="000000"/>
            </w:tcBorders>
          </w:tcPr>
          <w:p w:rsidR="0075187E" w:rsidRDefault="0075187E">
            <w:pPr>
              <w:pStyle w:val="TableParagraph"/>
              <w:spacing w:before="9"/>
              <w:rPr>
                <w:b/>
                <w:iCs/>
              </w:rPr>
            </w:pPr>
          </w:p>
          <w:p w:rsidR="0075187E" w:rsidRDefault="004F550B">
            <w:pPr>
              <w:pStyle w:val="TableParagraph"/>
              <w:ind w:left="100" w:right="63"/>
              <w:jc w:val="both"/>
              <w:rPr>
                <w:iCs/>
                <w:sz w:val="24"/>
              </w:rPr>
            </w:pPr>
            <w:r>
              <w:rPr>
                <w:iCs/>
                <w:sz w:val="24"/>
              </w:rPr>
              <w:t>классные рук-ли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27"/>
        </w:trPr>
        <w:tc>
          <w:tcPr>
            <w:tcW w:w="735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649" w:type="dxa"/>
            <w:gridSpan w:val="2"/>
          </w:tcPr>
          <w:p w:rsidR="0075187E" w:rsidRDefault="004F550B">
            <w:pPr>
              <w:pStyle w:val="TableParagraph"/>
              <w:tabs>
                <w:tab w:val="left" w:pos="1671"/>
                <w:tab w:val="left" w:pos="2043"/>
                <w:tab w:val="left" w:pos="3460"/>
              </w:tabs>
              <w:spacing w:before="125"/>
              <w:ind w:left="114" w:right="-29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смотра-конкурса</w:t>
            </w:r>
          </w:p>
          <w:p w:rsidR="0075187E" w:rsidRDefault="004F550B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 xml:space="preserve">«Лучшая комната в </w:t>
            </w:r>
            <w:r>
              <w:rPr>
                <w:sz w:val="24"/>
              </w:rPr>
              <w:t>общежитии».</w:t>
            </w:r>
          </w:p>
        </w:tc>
        <w:tc>
          <w:tcPr>
            <w:tcW w:w="1746" w:type="dxa"/>
          </w:tcPr>
          <w:p w:rsidR="0075187E" w:rsidRDefault="004F550B">
            <w:pPr>
              <w:pStyle w:val="TableParagraph"/>
              <w:ind w:left="50" w:right="13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309" w:type="dxa"/>
            <w:gridSpan w:val="2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69" w:lineRule="exact"/>
              <w:ind w:left="43" w:right="11"/>
              <w:jc w:val="both"/>
              <w:rPr>
                <w:iCs/>
                <w:sz w:val="24"/>
              </w:rPr>
            </w:pPr>
            <w:r>
              <w:rPr>
                <w:iCs/>
                <w:sz w:val="24"/>
              </w:rPr>
              <w:t>Зам.директора по УВР, Соц.педагог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24"/>
        </w:trPr>
        <w:tc>
          <w:tcPr>
            <w:tcW w:w="735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5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649" w:type="dxa"/>
            <w:gridSpan w:val="2"/>
          </w:tcPr>
          <w:p w:rsidR="0075187E" w:rsidRDefault="004F550B">
            <w:pPr>
              <w:pStyle w:val="TableParagraph"/>
              <w:ind w:left="114" w:right="-29"/>
              <w:jc w:val="both"/>
              <w:rPr>
                <w:sz w:val="24"/>
              </w:rPr>
            </w:pPr>
            <w:r>
              <w:rPr>
                <w:sz w:val="24"/>
              </w:rPr>
              <w:t>Участие в областных, городских и районных мероприятиях направленных на патриотическое воспитание, ЗОЖ</w:t>
            </w:r>
          </w:p>
        </w:tc>
        <w:tc>
          <w:tcPr>
            <w:tcW w:w="1746" w:type="dxa"/>
          </w:tcPr>
          <w:p w:rsidR="0075187E" w:rsidRDefault="004F550B">
            <w:pPr>
              <w:pStyle w:val="TableParagraph"/>
              <w:spacing w:line="265" w:lineRule="exact"/>
              <w:ind w:left="46" w:right="17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309" w:type="dxa"/>
            <w:gridSpan w:val="2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70" w:lineRule="atLeast"/>
              <w:ind w:right="390"/>
              <w:rPr>
                <w:iCs/>
                <w:sz w:val="24"/>
              </w:rPr>
            </w:pPr>
            <w:r>
              <w:rPr>
                <w:iCs/>
                <w:sz w:val="24"/>
              </w:rPr>
              <w:t>Зам.директора по УВР, Соц.педагог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27"/>
        </w:trPr>
        <w:tc>
          <w:tcPr>
            <w:tcW w:w="735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649" w:type="dxa"/>
            <w:gridSpan w:val="2"/>
          </w:tcPr>
          <w:p w:rsidR="0075187E" w:rsidRDefault="004F550B">
            <w:pPr>
              <w:pStyle w:val="TableParagraph"/>
              <w:tabs>
                <w:tab w:val="left" w:pos="1884"/>
                <w:tab w:val="left" w:pos="2459"/>
                <w:tab w:val="left" w:pos="4086"/>
              </w:tabs>
              <w:spacing w:line="262" w:lineRule="exact"/>
              <w:ind w:left="114" w:right="-29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проведение</w:t>
            </w:r>
            <w:r>
              <w:rPr>
                <w:sz w:val="24"/>
              </w:rPr>
              <w:tab/>
              <w:t>досуговых</w:t>
            </w:r>
          </w:p>
          <w:p w:rsidR="0075187E" w:rsidRDefault="004F550B">
            <w:pPr>
              <w:pStyle w:val="TableParagraph"/>
              <w:tabs>
                <w:tab w:val="left" w:pos="1830"/>
                <w:tab w:val="left" w:pos="2309"/>
                <w:tab w:val="left" w:pos="3870"/>
                <w:tab w:val="left" w:pos="4566"/>
              </w:tabs>
              <w:spacing w:line="270" w:lineRule="atLeast"/>
              <w:ind w:left="114" w:right="-29"/>
              <w:rPr>
                <w:sz w:val="24"/>
              </w:rPr>
            </w:pPr>
            <w:r>
              <w:rPr>
                <w:sz w:val="24"/>
              </w:rPr>
              <w:t>мероприятий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общежитии</w:t>
            </w:r>
            <w:r>
              <w:rPr>
                <w:sz w:val="24"/>
              </w:rPr>
              <w:tab/>
              <w:t>(поплану воспитательной работы в общежитии).</w:t>
            </w:r>
          </w:p>
        </w:tc>
        <w:tc>
          <w:tcPr>
            <w:tcW w:w="1746" w:type="dxa"/>
          </w:tcPr>
          <w:p w:rsidR="0075187E" w:rsidRDefault="0075187E">
            <w:pPr>
              <w:pStyle w:val="TableParagraph"/>
              <w:spacing w:before="9"/>
              <w:rPr>
                <w:b/>
              </w:rPr>
            </w:pPr>
          </w:p>
          <w:p w:rsidR="0075187E" w:rsidRDefault="004F550B">
            <w:pPr>
              <w:pStyle w:val="TableParagraph"/>
              <w:ind w:left="46" w:right="17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309" w:type="dxa"/>
            <w:gridSpan w:val="2"/>
            <w:tcBorders>
              <w:right w:val="single" w:sz="12" w:space="0" w:color="000000"/>
            </w:tcBorders>
          </w:tcPr>
          <w:p w:rsidR="0075187E" w:rsidRDefault="0075187E">
            <w:pPr>
              <w:pStyle w:val="TableParagraph"/>
              <w:spacing w:before="9"/>
              <w:rPr>
                <w:b/>
                <w:iCs/>
              </w:rPr>
            </w:pPr>
          </w:p>
          <w:p w:rsidR="0075187E" w:rsidRDefault="004F550B">
            <w:pPr>
              <w:pStyle w:val="TableParagraph"/>
              <w:ind w:left="99" w:right="63"/>
              <w:jc w:val="both"/>
              <w:rPr>
                <w:iCs/>
                <w:sz w:val="24"/>
              </w:rPr>
            </w:pPr>
            <w:r>
              <w:rPr>
                <w:iCs/>
                <w:sz w:val="24"/>
              </w:rPr>
              <w:t>воспитатель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984"/>
        </w:trPr>
        <w:tc>
          <w:tcPr>
            <w:tcW w:w="735" w:type="dxa"/>
            <w:vMerge w:val="restart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49" w:type="dxa"/>
            <w:gridSpan w:val="2"/>
          </w:tcPr>
          <w:p w:rsidR="0075187E" w:rsidRDefault="004F550B">
            <w:pPr>
              <w:pStyle w:val="TableParagraph"/>
              <w:spacing w:before="70"/>
              <w:ind w:left="114"/>
              <w:rPr>
                <w:sz w:val="24"/>
              </w:rPr>
            </w:pPr>
            <w:r>
              <w:rPr>
                <w:sz w:val="24"/>
              </w:rPr>
              <w:t xml:space="preserve">Организация </w:t>
            </w:r>
            <w:r>
              <w:rPr>
                <w:spacing w:val="-3"/>
                <w:sz w:val="24"/>
              </w:rPr>
              <w:t xml:space="preserve">культурно-массовой </w:t>
            </w:r>
            <w:r>
              <w:rPr>
                <w:sz w:val="24"/>
              </w:rPr>
              <w:t>и творческой деятельности:</w:t>
            </w:r>
          </w:p>
          <w:p w:rsidR="0075187E" w:rsidRDefault="004F550B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- Торжественная линейка, посвященная Дню знаний</w:t>
            </w:r>
          </w:p>
        </w:tc>
        <w:tc>
          <w:tcPr>
            <w:tcW w:w="1746" w:type="dxa"/>
          </w:tcPr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4F550B">
            <w:pPr>
              <w:pStyle w:val="TableParagraph"/>
              <w:spacing w:before="186"/>
              <w:ind w:left="43" w:righ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>.09.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2</w:t>
            </w:r>
          </w:p>
        </w:tc>
        <w:tc>
          <w:tcPr>
            <w:tcW w:w="2309" w:type="dxa"/>
            <w:gridSpan w:val="2"/>
            <w:vMerge w:val="restart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3"/>
              <w:rPr>
                <w:b/>
                <w:iCs/>
                <w:sz w:val="32"/>
              </w:rPr>
            </w:pPr>
            <w:r>
              <w:rPr>
                <w:iCs/>
                <w:sz w:val="24"/>
              </w:rPr>
              <w:t>Зам.директора по УВР, Соц.педагог</w:t>
            </w:r>
          </w:p>
          <w:p w:rsidR="0075187E" w:rsidRDefault="004F550B">
            <w:pPr>
              <w:pStyle w:val="TableParagraph"/>
              <w:ind w:left="102" w:right="62"/>
              <w:rPr>
                <w:iCs/>
                <w:sz w:val="24"/>
              </w:rPr>
            </w:pPr>
            <w:r>
              <w:rPr>
                <w:iCs/>
                <w:sz w:val="24"/>
              </w:rPr>
              <w:t>Классные рук-ли библиотекарь</w:t>
            </w:r>
          </w:p>
          <w:p w:rsidR="0075187E" w:rsidRDefault="004F550B">
            <w:pPr>
              <w:pStyle w:val="TableParagraph"/>
              <w:ind w:left="102" w:right="63"/>
              <w:rPr>
                <w:iCs/>
                <w:sz w:val="24"/>
              </w:rPr>
            </w:pPr>
            <w:r>
              <w:rPr>
                <w:iCs/>
                <w:sz w:val="24"/>
              </w:rPr>
              <w:t>руководитель по ФВ преподаватель- организатор ОБЖ</w:t>
            </w:r>
          </w:p>
          <w:p w:rsidR="0075187E" w:rsidRDefault="004F550B">
            <w:pPr>
              <w:pStyle w:val="TableParagraph"/>
              <w:spacing w:before="1"/>
              <w:ind w:left="49" w:right="11"/>
              <w:rPr>
                <w:iCs/>
                <w:sz w:val="24"/>
              </w:rPr>
            </w:pPr>
            <w:r>
              <w:rPr>
                <w:iCs/>
                <w:sz w:val="24"/>
              </w:rPr>
              <w:t>Актив студенческого самоуправления Совет общежития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90"/>
        </w:trPr>
        <w:tc>
          <w:tcPr>
            <w:tcW w:w="735" w:type="dxa"/>
            <w:vMerge/>
            <w:tcBorders>
              <w:top w:val="nil"/>
              <w:left w:val="single" w:sz="12" w:space="0" w:color="000000"/>
            </w:tcBorders>
          </w:tcPr>
          <w:p w:rsidR="0075187E" w:rsidRDefault="0075187E">
            <w:pPr>
              <w:rPr>
                <w:sz w:val="2"/>
                <w:szCs w:val="2"/>
              </w:rPr>
            </w:pPr>
          </w:p>
        </w:tc>
        <w:tc>
          <w:tcPr>
            <w:tcW w:w="5649" w:type="dxa"/>
            <w:gridSpan w:val="2"/>
          </w:tcPr>
          <w:p w:rsidR="0075187E" w:rsidRDefault="004F550B">
            <w:pPr>
              <w:pStyle w:val="TableParagraph"/>
              <w:spacing w:before="171"/>
              <w:ind w:left="114"/>
              <w:rPr>
                <w:sz w:val="24"/>
              </w:rPr>
            </w:pPr>
            <w:r>
              <w:rPr>
                <w:sz w:val="24"/>
              </w:rPr>
              <w:t>- День здоровья</w:t>
            </w:r>
          </w:p>
        </w:tc>
        <w:tc>
          <w:tcPr>
            <w:tcW w:w="1746" w:type="dxa"/>
          </w:tcPr>
          <w:p w:rsidR="0075187E" w:rsidRDefault="004F550B">
            <w:pPr>
              <w:pStyle w:val="TableParagraph"/>
              <w:spacing w:before="171"/>
              <w:ind w:left="43" w:right="17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  <w:r>
              <w:rPr>
                <w:sz w:val="24"/>
              </w:rPr>
              <w:t>.09.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2</w:t>
            </w:r>
          </w:p>
        </w:tc>
        <w:tc>
          <w:tcPr>
            <w:tcW w:w="2309" w:type="dxa"/>
            <w:gridSpan w:val="2"/>
            <w:vMerge/>
            <w:tcBorders>
              <w:top w:val="nil"/>
              <w:right w:val="single" w:sz="12" w:space="0" w:color="000000"/>
            </w:tcBorders>
          </w:tcPr>
          <w:p w:rsidR="0075187E" w:rsidRDefault="0075187E">
            <w:pPr>
              <w:rPr>
                <w:sz w:val="2"/>
                <w:szCs w:val="2"/>
              </w:rPr>
            </w:pP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4"/>
        </w:trPr>
        <w:tc>
          <w:tcPr>
            <w:tcW w:w="735" w:type="dxa"/>
            <w:vMerge/>
            <w:tcBorders>
              <w:top w:val="nil"/>
              <w:left w:val="single" w:sz="12" w:space="0" w:color="000000"/>
            </w:tcBorders>
          </w:tcPr>
          <w:p w:rsidR="0075187E" w:rsidRDefault="0075187E">
            <w:pPr>
              <w:rPr>
                <w:sz w:val="2"/>
                <w:szCs w:val="2"/>
              </w:rPr>
            </w:pPr>
          </w:p>
        </w:tc>
        <w:tc>
          <w:tcPr>
            <w:tcW w:w="5649" w:type="dxa"/>
            <w:gridSpan w:val="2"/>
          </w:tcPr>
          <w:p w:rsidR="0075187E" w:rsidRDefault="004F550B">
            <w:pPr>
              <w:pStyle w:val="TableParagraph"/>
              <w:spacing w:line="265" w:lineRule="exact"/>
              <w:ind w:left="114" w:right="-15"/>
              <w:rPr>
                <w:sz w:val="24"/>
              </w:rPr>
            </w:pPr>
            <w:r>
              <w:rPr>
                <w:sz w:val="24"/>
              </w:rPr>
              <w:t>- участие в мероприятиях, посвященных юбилею</w:t>
            </w:r>
          </w:p>
          <w:p w:rsidR="0075187E" w:rsidRDefault="004F550B">
            <w:pPr>
              <w:pStyle w:val="TableParagraph"/>
              <w:spacing w:line="269" w:lineRule="exact"/>
              <w:ind w:left="114"/>
              <w:rPr>
                <w:sz w:val="24"/>
              </w:rPr>
            </w:pPr>
            <w:r>
              <w:rPr>
                <w:sz w:val="24"/>
              </w:rPr>
              <w:t>города</w:t>
            </w:r>
          </w:p>
        </w:tc>
        <w:tc>
          <w:tcPr>
            <w:tcW w:w="1746" w:type="dxa"/>
          </w:tcPr>
          <w:p w:rsidR="0075187E" w:rsidRDefault="004F550B">
            <w:pPr>
              <w:pStyle w:val="TableParagraph"/>
              <w:spacing w:before="126"/>
              <w:ind w:left="50" w:right="15"/>
              <w:jc w:val="center"/>
              <w:rPr>
                <w:sz w:val="24"/>
              </w:rPr>
            </w:pPr>
            <w:r>
              <w:rPr>
                <w:sz w:val="24"/>
              </w:rPr>
              <w:t>30.08.2</w:t>
            </w:r>
            <w:r>
              <w:rPr>
                <w:sz w:val="24"/>
              </w:rPr>
              <w:t>2</w:t>
            </w:r>
          </w:p>
        </w:tc>
        <w:tc>
          <w:tcPr>
            <w:tcW w:w="2309" w:type="dxa"/>
            <w:gridSpan w:val="2"/>
            <w:vMerge/>
            <w:tcBorders>
              <w:top w:val="nil"/>
              <w:right w:val="single" w:sz="12" w:space="0" w:color="000000"/>
            </w:tcBorders>
          </w:tcPr>
          <w:p w:rsidR="0075187E" w:rsidRDefault="0075187E">
            <w:pPr>
              <w:rPr>
                <w:sz w:val="2"/>
                <w:szCs w:val="2"/>
              </w:rPr>
            </w:pP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914"/>
        </w:trPr>
        <w:tc>
          <w:tcPr>
            <w:tcW w:w="735" w:type="dxa"/>
            <w:vMerge/>
            <w:tcBorders>
              <w:top w:val="nil"/>
              <w:left w:val="single" w:sz="12" w:space="0" w:color="000000"/>
            </w:tcBorders>
          </w:tcPr>
          <w:p w:rsidR="0075187E" w:rsidRDefault="0075187E">
            <w:pPr>
              <w:rPr>
                <w:sz w:val="2"/>
                <w:szCs w:val="2"/>
              </w:rPr>
            </w:pPr>
          </w:p>
        </w:tc>
        <w:tc>
          <w:tcPr>
            <w:tcW w:w="5649" w:type="dxa"/>
            <w:gridSpan w:val="2"/>
          </w:tcPr>
          <w:p w:rsidR="0075187E" w:rsidRDefault="004F550B">
            <w:pPr>
              <w:pStyle w:val="TableParagraph"/>
              <w:spacing w:before="29"/>
              <w:ind w:left="114" w:right="-29"/>
              <w:jc w:val="both"/>
              <w:rPr>
                <w:sz w:val="24"/>
              </w:rPr>
            </w:pPr>
            <w:r>
              <w:rPr>
                <w:sz w:val="24"/>
              </w:rPr>
              <w:t>- «Учитель, перед именем твоим…»</w:t>
            </w:r>
            <w:r>
              <w:rPr>
                <w:sz w:val="24"/>
              </w:rPr>
              <w:t xml:space="preserve"> (октябрь, творческое поздравление педагогического коллектива)</w:t>
            </w:r>
            <w:r>
              <w:rPr>
                <w:sz w:val="24"/>
              </w:rPr>
              <w:t>.День самоуправления</w:t>
            </w:r>
          </w:p>
        </w:tc>
        <w:tc>
          <w:tcPr>
            <w:tcW w:w="1746" w:type="dxa"/>
          </w:tcPr>
          <w:p w:rsidR="0075187E" w:rsidRDefault="004F550B">
            <w:pPr>
              <w:pStyle w:val="TableParagraph"/>
              <w:ind w:left="43" w:righ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z w:val="24"/>
              </w:rPr>
              <w:t>5</w:t>
            </w:r>
            <w:r>
              <w:rPr>
                <w:sz w:val="24"/>
              </w:rPr>
              <w:t>.10.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2</w:t>
            </w:r>
          </w:p>
        </w:tc>
        <w:tc>
          <w:tcPr>
            <w:tcW w:w="2309" w:type="dxa"/>
            <w:gridSpan w:val="2"/>
            <w:vMerge/>
            <w:tcBorders>
              <w:top w:val="nil"/>
              <w:right w:val="single" w:sz="12" w:space="0" w:color="000000"/>
            </w:tcBorders>
          </w:tcPr>
          <w:p w:rsidR="0075187E" w:rsidRDefault="0075187E">
            <w:pPr>
              <w:rPr>
                <w:sz w:val="2"/>
                <w:szCs w:val="2"/>
              </w:rPr>
            </w:pP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81"/>
        </w:trPr>
        <w:tc>
          <w:tcPr>
            <w:tcW w:w="735" w:type="dxa"/>
            <w:vMerge/>
            <w:tcBorders>
              <w:top w:val="nil"/>
              <w:left w:val="single" w:sz="12" w:space="0" w:color="000000"/>
            </w:tcBorders>
          </w:tcPr>
          <w:p w:rsidR="0075187E" w:rsidRDefault="0075187E">
            <w:pPr>
              <w:rPr>
                <w:sz w:val="2"/>
                <w:szCs w:val="2"/>
              </w:rPr>
            </w:pPr>
          </w:p>
        </w:tc>
        <w:tc>
          <w:tcPr>
            <w:tcW w:w="5649" w:type="dxa"/>
            <w:gridSpan w:val="2"/>
          </w:tcPr>
          <w:p w:rsidR="0075187E" w:rsidRDefault="004F550B">
            <w:pPr>
              <w:pStyle w:val="TableParagraph"/>
              <w:tabs>
                <w:tab w:val="left" w:pos="717"/>
                <w:tab w:val="left" w:pos="4066"/>
              </w:tabs>
              <w:spacing w:before="197"/>
              <w:ind w:left="114" w:right="-1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конкурсно-развлекательная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программа</w:t>
            </w:r>
          </w:p>
          <w:p w:rsidR="0075187E" w:rsidRDefault="004F550B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«Минута славы» (общежитие)</w:t>
            </w:r>
          </w:p>
        </w:tc>
        <w:tc>
          <w:tcPr>
            <w:tcW w:w="1746" w:type="dxa"/>
          </w:tcPr>
          <w:p w:rsidR="0075187E" w:rsidRDefault="004F550B">
            <w:pPr>
              <w:pStyle w:val="TableParagraph"/>
              <w:spacing w:before="1"/>
              <w:ind w:left="50" w:right="13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309" w:type="dxa"/>
            <w:gridSpan w:val="2"/>
            <w:vMerge/>
            <w:tcBorders>
              <w:top w:val="nil"/>
              <w:right w:val="single" w:sz="12" w:space="0" w:color="000000"/>
            </w:tcBorders>
          </w:tcPr>
          <w:p w:rsidR="0075187E" w:rsidRDefault="0075187E">
            <w:pPr>
              <w:rPr>
                <w:sz w:val="2"/>
                <w:szCs w:val="2"/>
              </w:rPr>
            </w:pP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11"/>
        </w:trPr>
        <w:tc>
          <w:tcPr>
            <w:tcW w:w="735" w:type="dxa"/>
            <w:vMerge w:val="restart"/>
            <w:tcBorders>
              <w:left w:val="single" w:sz="12" w:space="0" w:color="000000"/>
            </w:tcBorders>
          </w:tcPr>
          <w:p w:rsidR="0075187E" w:rsidRDefault="0075187E">
            <w:pPr>
              <w:pStyle w:val="TableParagraph"/>
              <w:rPr>
                <w:sz w:val="24"/>
              </w:rPr>
            </w:pPr>
          </w:p>
        </w:tc>
        <w:tc>
          <w:tcPr>
            <w:tcW w:w="5649" w:type="dxa"/>
            <w:gridSpan w:val="2"/>
          </w:tcPr>
          <w:p w:rsidR="0075187E" w:rsidRDefault="004F550B">
            <w:pPr>
              <w:pStyle w:val="TableParagraph"/>
              <w:spacing w:before="175"/>
              <w:ind w:left="114"/>
              <w:rPr>
                <w:sz w:val="24"/>
              </w:rPr>
            </w:pPr>
            <w:r>
              <w:rPr>
                <w:sz w:val="24"/>
              </w:rPr>
              <w:t>- Акция, посвященная дню студента «Все мы разные, но классные!»</w:t>
            </w:r>
          </w:p>
        </w:tc>
        <w:tc>
          <w:tcPr>
            <w:tcW w:w="1746" w:type="dxa"/>
          </w:tcPr>
          <w:p w:rsidR="0075187E" w:rsidRDefault="0075187E">
            <w:pPr>
              <w:pStyle w:val="TableParagraph"/>
              <w:spacing w:before="4"/>
              <w:rPr>
                <w:b/>
                <w:sz w:val="27"/>
              </w:rPr>
            </w:pPr>
          </w:p>
          <w:p w:rsidR="0075187E" w:rsidRDefault="004F550B">
            <w:pPr>
              <w:pStyle w:val="TableParagraph"/>
              <w:ind w:left="139" w:right="109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309" w:type="dxa"/>
            <w:gridSpan w:val="2"/>
            <w:vMerge w:val="restart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3"/>
              <w:rPr>
                <w:b/>
                <w:iCs/>
                <w:sz w:val="32"/>
              </w:rPr>
            </w:pPr>
            <w:r>
              <w:rPr>
                <w:iCs/>
                <w:sz w:val="24"/>
              </w:rPr>
              <w:t>Зам.директора</w:t>
            </w:r>
            <w:r>
              <w:rPr>
                <w:iCs/>
                <w:sz w:val="24"/>
              </w:rPr>
              <w:t xml:space="preserve"> по УВР, Соц.педагог</w:t>
            </w:r>
          </w:p>
          <w:p w:rsidR="0075187E" w:rsidRDefault="004F550B">
            <w:pPr>
              <w:pStyle w:val="TableParagraph"/>
              <w:ind w:left="102" w:right="62"/>
              <w:rPr>
                <w:iCs/>
                <w:sz w:val="24"/>
              </w:rPr>
            </w:pPr>
            <w:r>
              <w:rPr>
                <w:iCs/>
                <w:sz w:val="24"/>
              </w:rPr>
              <w:t>Классные рук-ли библиотекарь</w:t>
            </w:r>
          </w:p>
          <w:p w:rsidR="0075187E" w:rsidRDefault="004F550B">
            <w:pPr>
              <w:pStyle w:val="TableParagraph"/>
              <w:ind w:left="102" w:right="63"/>
              <w:rPr>
                <w:iCs/>
                <w:sz w:val="24"/>
              </w:rPr>
            </w:pPr>
            <w:r>
              <w:rPr>
                <w:iCs/>
                <w:sz w:val="24"/>
              </w:rPr>
              <w:t>руководитель по ФВ преподаватель- организатор ОБЖ</w:t>
            </w:r>
          </w:p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iCs/>
                <w:sz w:val="24"/>
              </w:rPr>
              <w:t>Актив студенческого самоуправления Совет общежития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36"/>
        </w:trPr>
        <w:tc>
          <w:tcPr>
            <w:tcW w:w="735" w:type="dxa"/>
            <w:vMerge/>
            <w:tcBorders>
              <w:top w:val="nil"/>
              <w:left w:val="single" w:sz="12" w:space="0" w:color="000000"/>
            </w:tcBorders>
          </w:tcPr>
          <w:p w:rsidR="0075187E" w:rsidRDefault="0075187E">
            <w:pPr>
              <w:rPr>
                <w:sz w:val="2"/>
                <w:szCs w:val="2"/>
              </w:rPr>
            </w:pPr>
          </w:p>
        </w:tc>
        <w:tc>
          <w:tcPr>
            <w:tcW w:w="5649" w:type="dxa"/>
            <w:gridSpan w:val="2"/>
          </w:tcPr>
          <w:p w:rsidR="0075187E" w:rsidRDefault="004F550B">
            <w:pPr>
              <w:pStyle w:val="TableParagraph"/>
              <w:spacing w:before="197"/>
              <w:ind w:left="114"/>
              <w:rPr>
                <w:sz w:val="24"/>
              </w:rPr>
            </w:pPr>
            <w:r>
              <w:rPr>
                <w:sz w:val="24"/>
              </w:rPr>
              <w:t>- Создание социального видеоролика к Дню матери</w:t>
            </w:r>
          </w:p>
        </w:tc>
        <w:tc>
          <w:tcPr>
            <w:tcW w:w="1746" w:type="dxa"/>
          </w:tcPr>
          <w:p w:rsidR="0075187E" w:rsidRDefault="0075187E">
            <w:pPr>
              <w:pStyle w:val="TableParagraph"/>
              <w:spacing w:before="3"/>
              <w:rPr>
                <w:b/>
                <w:sz w:val="29"/>
              </w:rPr>
            </w:pPr>
          </w:p>
          <w:p w:rsidR="0075187E" w:rsidRDefault="004F550B">
            <w:pPr>
              <w:pStyle w:val="TableParagraph"/>
              <w:ind w:left="139" w:right="109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309" w:type="dxa"/>
            <w:gridSpan w:val="2"/>
            <w:vMerge/>
            <w:tcBorders>
              <w:top w:val="nil"/>
              <w:right w:val="single" w:sz="12" w:space="0" w:color="000000"/>
            </w:tcBorders>
          </w:tcPr>
          <w:p w:rsidR="0075187E" w:rsidRDefault="0075187E">
            <w:pPr>
              <w:rPr>
                <w:sz w:val="2"/>
                <w:szCs w:val="2"/>
              </w:rPr>
            </w:pP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77"/>
        </w:trPr>
        <w:tc>
          <w:tcPr>
            <w:tcW w:w="735" w:type="dxa"/>
            <w:vMerge/>
            <w:tcBorders>
              <w:top w:val="nil"/>
              <w:left w:val="single" w:sz="12" w:space="0" w:color="000000"/>
            </w:tcBorders>
          </w:tcPr>
          <w:p w:rsidR="0075187E" w:rsidRDefault="0075187E">
            <w:pPr>
              <w:rPr>
                <w:sz w:val="2"/>
                <w:szCs w:val="2"/>
              </w:rPr>
            </w:pPr>
          </w:p>
        </w:tc>
        <w:tc>
          <w:tcPr>
            <w:tcW w:w="5649" w:type="dxa"/>
            <w:gridSpan w:val="2"/>
          </w:tcPr>
          <w:p w:rsidR="0075187E" w:rsidRDefault="004F550B">
            <w:pPr>
              <w:pStyle w:val="TableParagraph"/>
              <w:spacing w:before="183"/>
              <w:ind w:left="114"/>
              <w:rPr>
                <w:sz w:val="24"/>
              </w:rPr>
            </w:pPr>
            <w:r>
              <w:rPr>
                <w:sz w:val="24"/>
              </w:rPr>
              <w:t xml:space="preserve">- Творческий новогодний вечер «Новый год </w:t>
            </w:r>
            <w:r>
              <w:rPr>
                <w:sz w:val="24"/>
              </w:rPr>
              <w:t>идет!»(общежитие)</w:t>
            </w:r>
          </w:p>
        </w:tc>
        <w:tc>
          <w:tcPr>
            <w:tcW w:w="1746" w:type="dxa"/>
          </w:tcPr>
          <w:p w:rsidR="0075187E" w:rsidRDefault="0075187E">
            <w:pPr>
              <w:pStyle w:val="TableParagraph"/>
              <w:spacing w:before="9"/>
              <w:rPr>
                <w:b/>
                <w:sz w:val="27"/>
              </w:rPr>
            </w:pPr>
          </w:p>
          <w:p w:rsidR="0075187E" w:rsidRDefault="004F550B">
            <w:pPr>
              <w:pStyle w:val="TableParagraph"/>
              <w:ind w:left="140" w:right="108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309" w:type="dxa"/>
            <w:gridSpan w:val="2"/>
            <w:vMerge/>
            <w:tcBorders>
              <w:top w:val="nil"/>
              <w:right w:val="single" w:sz="12" w:space="0" w:color="000000"/>
            </w:tcBorders>
          </w:tcPr>
          <w:p w:rsidR="0075187E" w:rsidRDefault="0075187E">
            <w:pPr>
              <w:rPr>
                <w:sz w:val="2"/>
                <w:szCs w:val="2"/>
              </w:rPr>
            </w:pP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90"/>
        </w:trPr>
        <w:tc>
          <w:tcPr>
            <w:tcW w:w="735" w:type="dxa"/>
            <w:vMerge/>
            <w:tcBorders>
              <w:top w:val="nil"/>
              <w:left w:val="single" w:sz="12" w:space="0" w:color="000000"/>
            </w:tcBorders>
          </w:tcPr>
          <w:p w:rsidR="0075187E" w:rsidRDefault="0075187E">
            <w:pPr>
              <w:rPr>
                <w:sz w:val="2"/>
                <w:szCs w:val="2"/>
              </w:rPr>
            </w:pPr>
          </w:p>
        </w:tc>
        <w:tc>
          <w:tcPr>
            <w:tcW w:w="5649" w:type="dxa"/>
            <w:gridSpan w:val="2"/>
          </w:tcPr>
          <w:p w:rsidR="0075187E" w:rsidRDefault="004F550B"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Проведение мероприятий антитеррористической направленности</w:t>
            </w:r>
          </w:p>
        </w:tc>
        <w:tc>
          <w:tcPr>
            <w:tcW w:w="1746" w:type="dxa"/>
          </w:tcPr>
          <w:p w:rsidR="0075187E" w:rsidRDefault="004F550B">
            <w:pPr>
              <w:pStyle w:val="TableParagraph"/>
              <w:spacing w:line="270" w:lineRule="exact"/>
              <w:ind w:left="140" w:right="108"/>
              <w:jc w:val="center"/>
              <w:rPr>
                <w:sz w:val="24"/>
              </w:rPr>
            </w:pPr>
            <w:r>
              <w:rPr>
                <w:sz w:val="24"/>
              </w:rPr>
              <w:t>В течении года</w:t>
            </w:r>
          </w:p>
        </w:tc>
        <w:tc>
          <w:tcPr>
            <w:tcW w:w="2309" w:type="dxa"/>
            <w:gridSpan w:val="2"/>
            <w:vMerge/>
            <w:tcBorders>
              <w:top w:val="nil"/>
              <w:right w:val="single" w:sz="12" w:space="0" w:color="000000"/>
            </w:tcBorders>
          </w:tcPr>
          <w:p w:rsidR="0075187E" w:rsidRDefault="0075187E">
            <w:pPr>
              <w:rPr>
                <w:sz w:val="2"/>
                <w:szCs w:val="2"/>
              </w:rPr>
            </w:pP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30"/>
        </w:trPr>
        <w:tc>
          <w:tcPr>
            <w:tcW w:w="735" w:type="dxa"/>
            <w:vMerge/>
            <w:tcBorders>
              <w:top w:val="nil"/>
              <w:left w:val="single" w:sz="12" w:space="0" w:color="000000"/>
            </w:tcBorders>
          </w:tcPr>
          <w:p w:rsidR="0075187E" w:rsidRDefault="0075187E">
            <w:pPr>
              <w:rPr>
                <w:sz w:val="2"/>
                <w:szCs w:val="2"/>
              </w:rPr>
            </w:pPr>
          </w:p>
        </w:tc>
        <w:tc>
          <w:tcPr>
            <w:tcW w:w="5649" w:type="dxa"/>
            <w:gridSpan w:val="2"/>
          </w:tcPr>
          <w:p w:rsidR="0075187E" w:rsidRDefault="004F550B">
            <w:pPr>
              <w:pStyle w:val="TableParagraph"/>
              <w:spacing w:before="15"/>
              <w:ind w:left="114"/>
              <w:rPr>
                <w:sz w:val="24"/>
              </w:rPr>
            </w:pPr>
            <w:r>
              <w:rPr>
                <w:sz w:val="24"/>
              </w:rPr>
              <w:t>- «А ну-ка, парни!»</w:t>
            </w:r>
          </w:p>
        </w:tc>
        <w:tc>
          <w:tcPr>
            <w:tcW w:w="1746" w:type="dxa"/>
          </w:tcPr>
          <w:p w:rsidR="0075187E" w:rsidRDefault="004F550B">
            <w:pPr>
              <w:pStyle w:val="TableParagraph"/>
              <w:spacing w:before="15"/>
              <w:ind w:left="139" w:right="109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309" w:type="dxa"/>
            <w:gridSpan w:val="2"/>
            <w:vMerge/>
            <w:tcBorders>
              <w:top w:val="nil"/>
              <w:right w:val="single" w:sz="12" w:space="0" w:color="000000"/>
            </w:tcBorders>
          </w:tcPr>
          <w:p w:rsidR="0075187E" w:rsidRDefault="0075187E">
            <w:pPr>
              <w:rPr>
                <w:sz w:val="2"/>
                <w:szCs w:val="2"/>
              </w:rPr>
            </w:pP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20"/>
        </w:trPr>
        <w:tc>
          <w:tcPr>
            <w:tcW w:w="735" w:type="dxa"/>
            <w:vMerge/>
            <w:tcBorders>
              <w:top w:val="nil"/>
              <w:left w:val="single" w:sz="12" w:space="0" w:color="000000"/>
            </w:tcBorders>
          </w:tcPr>
          <w:p w:rsidR="0075187E" w:rsidRDefault="0075187E">
            <w:pPr>
              <w:rPr>
                <w:sz w:val="2"/>
                <w:szCs w:val="2"/>
              </w:rPr>
            </w:pPr>
          </w:p>
        </w:tc>
        <w:tc>
          <w:tcPr>
            <w:tcW w:w="5649" w:type="dxa"/>
            <w:gridSpan w:val="2"/>
          </w:tcPr>
          <w:p w:rsidR="0075187E" w:rsidRDefault="004F550B">
            <w:pPr>
              <w:pStyle w:val="TableParagraph"/>
              <w:spacing w:before="214"/>
              <w:ind w:left="114"/>
              <w:rPr>
                <w:sz w:val="24"/>
              </w:rPr>
            </w:pPr>
            <w:r>
              <w:rPr>
                <w:sz w:val="24"/>
              </w:rPr>
              <w:t xml:space="preserve">- акция к Международному женскому дню </w:t>
            </w:r>
            <w:r>
              <w:rPr>
                <w:spacing w:val="-3"/>
                <w:sz w:val="24"/>
              </w:rPr>
              <w:t xml:space="preserve">«Мы </w:t>
            </w:r>
            <w:r>
              <w:rPr>
                <w:sz w:val="24"/>
              </w:rPr>
              <w:t>вас любим!»</w:t>
            </w:r>
          </w:p>
        </w:tc>
        <w:tc>
          <w:tcPr>
            <w:tcW w:w="1746" w:type="dxa"/>
          </w:tcPr>
          <w:p w:rsidR="0075187E" w:rsidRDefault="004F550B">
            <w:pPr>
              <w:pStyle w:val="TableParagraph"/>
              <w:spacing w:before="1"/>
              <w:ind w:left="137" w:right="109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309" w:type="dxa"/>
            <w:gridSpan w:val="2"/>
            <w:vMerge/>
            <w:tcBorders>
              <w:top w:val="nil"/>
              <w:right w:val="single" w:sz="12" w:space="0" w:color="000000"/>
            </w:tcBorders>
          </w:tcPr>
          <w:p w:rsidR="0075187E" w:rsidRDefault="0075187E">
            <w:pPr>
              <w:rPr>
                <w:sz w:val="2"/>
                <w:szCs w:val="2"/>
              </w:rPr>
            </w:pP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29"/>
        </w:trPr>
        <w:tc>
          <w:tcPr>
            <w:tcW w:w="735" w:type="dxa"/>
            <w:vMerge/>
            <w:tcBorders>
              <w:top w:val="nil"/>
              <w:left w:val="single" w:sz="12" w:space="0" w:color="000000"/>
            </w:tcBorders>
          </w:tcPr>
          <w:p w:rsidR="0075187E" w:rsidRDefault="0075187E">
            <w:pPr>
              <w:rPr>
                <w:sz w:val="2"/>
                <w:szCs w:val="2"/>
              </w:rPr>
            </w:pPr>
          </w:p>
        </w:tc>
        <w:tc>
          <w:tcPr>
            <w:tcW w:w="5649" w:type="dxa"/>
            <w:gridSpan w:val="2"/>
          </w:tcPr>
          <w:p w:rsidR="0075187E" w:rsidRDefault="004F550B">
            <w:pPr>
              <w:pStyle w:val="TableParagraph"/>
              <w:spacing w:before="113"/>
              <w:ind w:left="114"/>
              <w:rPr>
                <w:sz w:val="24"/>
              </w:rPr>
            </w:pPr>
            <w:r>
              <w:rPr>
                <w:sz w:val="24"/>
              </w:rPr>
              <w:t>- мероприятия, посвященные празднованию Дня Победы</w:t>
            </w:r>
          </w:p>
        </w:tc>
        <w:tc>
          <w:tcPr>
            <w:tcW w:w="1746" w:type="dxa"/>
          </w:tcPr>
          <w:p w:rsidR="0075187E" w:rsidRDefault="004F550B">
            <w:pPr>
              <w:pStyle w:val="TableParagraph"/>
              <w:spacing w:before="1"/>
              <w:ind w:left="140" w:right="108"/>
              <w:jc w:val="center"/>
              <w:rPr>
                <w:sz w:val="24"/>
              </w:rPr>
            </w:pPr>
            <w:r>
              <w:rPr>
                <w:sz w:val="24"/>
              </w:rPr>
              <w:t>Апрель-май</w:t>
            </w:r>
          </w:p>
        </w:tc>
        <w:tc>
          <w:tcPr>
            <w:tcW w:w="2309" w:type="dxa"/>
            <w:gridSpan w:val="2"/>
            <w:vMerge/>
            <w:tcBorders>
              <w:top w:val="nil"/>
              <w:right w:val="single" w:sz="12" w:space="0" w:color="000000"/>
            </w:tcBorders>
          </w:tcPr>
          <w:p w:rsidR="0075187E" w:rsidRDefault="0075187E">
            <w:pPr>
              <w:rPr>
                <w:sz w:val="2"/>
                <w:szCs w:val="2"/>
              </w:rPr>
            </w:pP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33"/>
        </w:trPr>
        <w:tc>
          <w:tcPr>
            <w:tcW w:w="735" w:type="dxa"/>
            <w:tcBorders>
              <w:left w:val="single" w:sz="12" w:space="0" w:color="000000"/>
              <w:bottom w:val="nil"/>
            </w:tcBorders>
          </w:tcPr>
          <w:p w:rsidR="0075187E" w:rsidRDefault="004F550B">
            <w:pPr>
              <w:pStyle w:val="TableParagraph"/>
              <w:spacing w:line="262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649" w:type="dxa"/>
            <w:gridSpan w:val="2"/>
          </w:tcPr>
          <w:p w:rsidR="0075187E" w:rsidRDefault="004F550B">
            <w:pPr>
              <w:pStyle w:val="TableParagraph"/>
              <w:ind w:left="114" w:right="-15"/>
              <w:jc w:val="both"/>
              <w:rPr>
                <w:sz w:val="24"/>
              </w:rPr>
            </w:pPr>
            <w:r>
              <w:rPr>
                <w:sz w:val="24"/>
              </w:rPr>
              <w:t>Участие в городских, региональных, всероссийских акциях, межведомственных профилактических операциях:</w:t>
            </w:r>
          </w:p>
        </w:tc>
        <w:tc>
          <w:tcPr>
            <w:tcW w:w="1746" w:type="dxa"/>
          </w:tcPr>
          <w:p w:rsidR="0075187E" w:rsidRDefault="004F550B">
            <w:pPr>
              <w:pStyle w:val="TableParagraph"/>
              <w:spacing w:before="215"/>
              <w:ind w:left="139" w:right="109"/>
              <w:jc w:val="center"/>
              <w:rPr>
                <w:sz w:val="24"/>
              </w:rPr>
            </w:pPr>
            <w:r>
              <w:rPr>
                <w:sz w:val="24"/>
              </w:rPr>
              <w:t>Весь период</w:t>
            </w:r>
          </w:p>
        </w:tc>
        <w:tc>
          <w:tcPr>
            <w:tcW w:w="2309" w:type="dxa"/>
            <w:gridSpan w:val="2"/>
            <w:vMerge w:val="restart"/>
            <w:tcBorders>
              <w:right w:val="single" w:sz="4" w:space="0" w:color="auto"/>
            </w:tcBorders>
          </w:tcPr>
          <w:p w:rsidR="0075187E" w:rsidRDefault="004F550B">
            <w:pPr>
              <w:pStyle w:val="TableParagraph"/>
              <w:spacing w:before="3"/>
              <w:rPr>
                <w:b/>
                <w:iCs/>
                <w:sz w:val="32"/>
              </w:rPr>
            </w:pPr>
            <w:r>
              <w:rPr>
                <w:iCs/>
                <w:sz w:val="24"/>
              </w:rPr>
              <w:t>Зам.директора по УВР, Соц.педагог</w:t>
            </w:r>
          </w:p>
          <w:p w:rsidR="0075187E" w:rsidRDefault="004F550B">
            <w:pPr>
              <w:pStyle w:val="TableParagraph"/>
              <w:ind w:left="102" w:right="62"/>
              <w:rPr>
                <w:iCs/>
                <w:sz w:val="24"/>
              </w:rPr>
            </w:pPr>
            <w:r>
              <w:rPr>
                <w:iCs/>
                <w:sz w:val="24"/>
              </w:rPr>
              <w:t>Классные рук-ли библиотекарь</w:t>
            </w:r>
          </w:p>
          <w:p w:rsidR="0075187E" w:rsidRDefault="004F550B">
            <w:pPr>
              <w:pStyle w:val="TableParagraph"/>
              <w:ind w:left="102" w:right="63"/>
              <w:rPr>
                <w:iCs/>
                <w:sz w:val="24"/>
              </w:rPr>
            </w:pPr>
            <w:r>
              <w:rPr>
                <w:iCs/>
                <w:sz w:val="24"/>
              </w:rPr>
              <w:t>руководитель по ФВ преподаватель- организатор ОБЖ</w:t>
            </w:r>
          </w:p>
          <w:p w:rsidR="0075187E" w:rsidRDefault="004F550B">
            <w:pPr>
              <w:pStyle w:val="TableParagraph"/>
              <w:rPr>
                <w:b/>
                <w:iCs/>
                <w:sz w:val="26"/>
              </w:rPr>
            </w:pPr>
            <w:r>
              <w:rPr>
                <w:iCs/>
                <w:sz w:val="24"/>
              </w:rPr>
              <w:t xml:space="preserve">Актив </w:t>
            </w:r>
            <w:r>
              <w:rPr>
                <w:iCs/>
                <w:sz w:val="24"/>
              </w:rPr>
              <w:t>студенческого самоуправления Совет общежития</w:t>
            </w:r>
          </w:p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spacing w:before="2"/>
              <w:rPr>
                <w:b/>
                <w:sz w:val="24"/>
              </w:rPr>
            </w:pPr>
          </w:p>
          <w:p w:rsidR="0075187E" w:rsidRDefault="0075187E">
            <w:pPr>
              <w:pStyle w:val="TableParagraph"/>
              <w:ind w:left="180" w:right="42"/>
              <w:jc w:val="center"/>
              <w:rPr>
                <w:i/>
                <w:sz w:val="24"/>
              </w:rPr>
            </w:pP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92"/>
        </w:trPr>
        <w:tc>
          <w:tcPr>
            <w:tcW w:w="735" w:type="dxa"/>
            <w:tcBorders>
              <w:top w:val="nil"/>
              <w:left w:val="single" w:sz="12" w:space="0" w:color="000000"/>
              <w:bottom w:val="nil"/>
            </w:tcBorders>
          </w:tcPr>
          <w:p w:rsidR="0075187E" w:rsidRDefault="0075187E">
            <w:pPr>
              <w:pStyle w:val="TableParagraph"/>
              <w:rPr>
                <w:sz w:val="24"/>
              </w:rPr>
            </w:pPr>
          </w:p>
        </w:tc>
        <w:tc>
          <w:tcPr>
            <w:tcW w:w="5649" w:type="dxa"/>
            <w:gridSpan w:val="2"/>
          </w:tcPr>
          <w:p w:rsidR="0075187E" w:rsidRDefault="004F550B">
            <w:pPr>
              <w:pStyle w:val="TableParagraph"/>
              <w:spacing w:before="3"/>
              <w:ind w:left="114"/>
              <w:rPr>
                <w:sz w:val="24"/>
              </w:rPr>
            </w:pPr>
            <w:r>
              <w:rPr>
                <w:sz w:val="24"/>
              </w:rPr>
              <w:t>- Акция «</w:t>
            </w:r>
            <w:r>
              <w:rPr>
                <w:sz w:val="24"/>
              </w:rPr>
              <w:t>Капля жизни</w:t>
            </w:r>
            <w:r>
              <w:rPr>
                <w:sz w:val="24"/>
              </w:rPr>
              <w:t>»,</w:t>
            </w:r>
            <w:r>
              <w:rPr>
                <w:sz w:val="24"/>
              </w:rPr>
              <w:t xml:space="preserve"> «Терроризм -мы против»,</w:t>
            </w:r>
            <w:r>
              <w:rPr>
                <w:sz w:val="24"/>
              </w:rPr>
              <w:t xml:space="preserve"> «Свеча»</w:t>
            </w:r>
          </w:p>
        </w:tc>
        <w:tc>
          <w:tcPr>
            <w:tcW w:w="1746" w:type="dxa"/>
          </w:tcPr>
          <w:p w:rsidR="0075187E" w:rsidRDefault="004F550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75187E" w:rsidRDefault="004F550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Ноябрь </w:t>
            </w:r>
          </w:p>
          <w:p w:rsidR="0075187E" w:rsidRDefault="004F550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309" w:type="dxa"/>
            <w:gridSpan w:val="2"/>
            <w:vMerge/>
            <w:tcBorders>
              <w:top w:val="nil"/>
              <w:right w:val="single" w:sz="4" w:space="0" w:color="auto"/>
            </w:tcBorders>
          </w:tcPr>
          <w:p w:rsidR="0075187E" w:rsidRDefault="0075187E">
            <w:pPr>
              <w:rPr>
                <w:sz w:val="2"/>
                <w:szCs w:val="2"/>
              </w:rPr>
            </w:pP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0"/>
        </w:trPr>
        <w:tc>
          <w:tcPr>
            <w:tcW w:w="735" w:type="dxa"/>
            <w:tcBorders>
              <w:top w:val="nil"/>
              <w:left w:val="single" w:sz="12" w:space="0" w:color="000000"/>
              <w:bottom w:val="nil"/>
            </w:tcBorders>
          </w:tcPr>
          <w:p w:rsidR="0075187E" w:rsidRDefault="0075187E">
            <w:pPr>
              <w:pStyle w:val="TableParagraph"/>
              <w:rPr>
                <w:sz w:val="24"/>
              </w:rPr>
            </w:pPr>
          </w:p>
        </w:tc>
        <w:tc>
          <w:tcPr>
            <w:tcW w:w="5649" w:type="dxa"/>
            <w:gridSpan w:val="2"/>
          </w:tcPr>
          <w:p w:rsidR="0075187E" w:rsidRDefault="004F550B">
            <w:pPr>
              <w:pStyle w:val="TableParagraph"/>
              <w:spacing w:before="209"/>
              <w:ind w:left="114"/>
              <w:rPr>
                <w:sz w:val="24"/>
              </w:rPr>
            </w:pPr>
            <w:r>
              <w:rPr>
                <w:sz w:val="24"/>
              </w:rPr>
              <w:t>- операция «Подросток»</w:t>
            </w:r>
          </w:p>
        </w:tc>
        <w:tc>
          <w:tcPr>
            <w:tcW w:w="1746" w:type="dxa"/>
          </w:tcPr>
          <w:p w:rsidR="0075187E" w:rsidRDefault="004F550B">
            <w:pPr>
              <w:pStyle w:val="TableParagraph"/>
              <w:spacing w:before="70"/>
              <w:ind w:left="268" w:right="227" w:firstLine="180"/>
              <w:rPr>
                <w:sz w:val="24"/>
              </w:rPr>
            </w:pPr>
            <w:r>
              <w:rPr>
                <w:sz w:val="24"/>
              </w:rPr>
              <w:t>15.05 – 15.10.20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3</w:t>
            </w:r>
          </w:p>
        </w:tc>
        <w:tc>
          <w:tcPr>
            <w:tcW w:w="2309" w:type="dxa"/>
            <w:gridSpan w:val="2"/>
            <w:vMerge/>
            <w:tcBorders>
              <w:top w:val="nil"/>
              <w:right w:val="single" w:sz="4" w:space="0" w:color="auto"/>
            </w:tcBorders>
          </w:tcPr>
          <w:p w:rsidR="0075187E" w:rsidRDefault="0075187E">
            <w:pPr>
              <w:rPr>
                <w:sz w:val="2"/>
                <w:szCs w:val="2"/>
              </w:rPr>
            </w:pP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30"/>
        </w:trPr>
        <w:tc>
          <w:tcPr>
            <w:tcW w:w="735" w:type="dxa"/>
            <w:tcBorders>
              <w:top w:val="nil"/>
              <w:left w:val="single" w:sz="12" w:space="0" w:color="000000"/>
              <w:bottom w:val="nil"/>
            </w:tcBorders>
          </w:tcPr>
          <w:p w:rsidR="0075187E" w:rsidRDefault="0075187E">
            <w:pPr>
              <w:pStyle w:val="TableParagraph"/>
              <w:rPr>
                <w:sz w:val="24"/>
              </w:rPr>
            </w:pPr>
          </w:p>
        </w:tc>
        <w:tc>
          <w:tcPr>
            <w:tcW w:w="5649" w:type="dxa"/>
            <w:gridSpan w:val="2"/>
          </w:tcPr>
          <w:p w:rsidR="0075187E" w:rsidRDefault="004F550B">
            <w:pPr>
              <w:pStyle w:val="TableParagraph"/>
              <w:spacing w:before="15"/>
              <w:ind w:left="114"/>
              <w:rPr>
                <w:sz w:val="24"/>
              </w:rPr>
            </w:pPr>
            <w:r>
              <w:rPr>
                <w:sz w:val="24"/>
              </w:rPr>
              <w:t>День космонавтики</w:t>
            </w:r>
          </w:p>
        </w:tc>
        <w:tc>
          <w:tcPr>
            <w:tcW w:w="1746" w:type="dxa"/>
          </w:tcPr>
          <w:p w:rsidR="0075187E" w:rsidRDefault="004F550B">
            <w:pPr>
              <w:pStyle w:val="TableParagraph"/>
              <w:spacing w:before="15"/>
              <w:ind w:left="139" w:right="109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309" w:type="dxa"/>
            <w:gridSpan w:val="2"/>
            <w:vMerge/>
            <w:tcBorders>
              <w:top w:val="nil"/>
              <w:right w:val="single" w:sz="4" w:space="0" w:color="auto"/>
            </w:tcBorders>
          </w:tcPr>
          <w:p w:rsidR="0075187E" w:rsidRDefault="0075187E">
            <w:pPr>
              <w:rPr>
                <w:sz w:val="2"/>
                <w:szCs w:val="2"/>
              </w:rPr>
            </w:pP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66"/>
        </w:trPr>
        <w:tc>
          <w:tcPr>
            <w:tcW w:w="735" w:type="dxa"/>
            <w:tcBorders>
              <w:top w:val="nil"/>
              <w:left w:val="single" w:sz="12" w:space="0" w:color="000000"/>
              <w:bottom w:val="nil"/>
            </w:tcBorders>
          </w:tcPr>
          <w:p w:rsidR="0075187E" w:rsidRDefault="0075187E">
            <w:pPr>
              <w:pStyle w:val="TableParagraph"/>
              <w:rPr>
                <w:sz w:val="24"/>
              </w:rPr>
            </w:pPr>
          </w:p>
        </w:tc>
        <w:tc>
          <w:tcPr>
            <w:tcW w:w="5649" w:type="dxa"/>
            <w:gridSpan w:val="2"/>
          </w:tcPr>
          <w:p w:rsidR="0075187E" w:rsidRDefault="004F550B">
            <w:pPr>
              <w:pStyle w:val="TableParagraph"/>
              <w:spacing w:before="43"/>
              <w:ind w:left="114"/>
              <w:rPr>
                <w:sz w:val="24"/>
              </w:rPr>
            </w:pPr>
            <w:r>
              <w:rPr>
                <w:sz w:val="24"/>
              </w:rPr>
              <w:t xml:space="preserve">- «Детям» (организация игровой площадки для </w:t>
            </w:r>
            <w:r>
              <w:rPr>
                <w:sz w:val="24"/>
              </w:rPr>
              <w:t>детей ко Дню защиты детей)</w:t>
            </w:r>
          </w:p>
        </w:tc>
        <w:tc>
          <w:tcPr>
            <w:tcW w:w="1746" w:type="dxa"/>
          </w:tcPr>
          <w:p w:rsidR="0075187E" w:rsidRDefault="004F550B">
            <w:pPr>
              <w:pStyle w:val="TableParagraph"/>
              <w:spacing w:before="180"/>
              <w:ind w:left="139" w:right="109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309" w:type="dxa"/>
            <w:gridSpan w:val="2"/>
            <w:vMerge/>
            <w:tcBorders>
              <w:top w:val="nil"/>
              <w:right w:val="single" w:sz="4" w:space="0" w:color="auto"/>
            </w:tcBorders>
          </w:tcPr>
          <w:p w:rsidR="0075187E" w:rsidRDefault="0075187E">
            <w:pPr>
              <w:rPr>
                <w:sz w:val="2"/>
                <w:szCs w:val="2"/>
              </w:rPr>
            </w:pP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73"/>
        </w:trPr>
        <w:tc>
          <w:tcPr>
            <w:tcW w:w="735" w:type="dxa"/>
            <w:tcBorders>
              <w:top w:val="nil"/>
              <w:left w:val="single" w:sz="12" w:space="0" w:color="000000"/>
              <w:bottom w:val="nil"/>
            </w:tcBorders>
          </w:tcPr>
          <w:p w:rsidR="0075187E" w:rsidRDefault="0075187E">
            <w:pPr>
              <w:pStyle w:val="TableParagraph"/>
              <w:rPr>
                <w:sz w:val="24"/>
              </w:rPr>
            </w:pPr>
          </w:p>
        </w:tc>
        <w:tc>
          <w:tcPr>
            <w:tcW w:w="5649" w:type="dxa"/>
            <w:gridSpan w:val="2"/>
          </w:tcPr>
          <w:p w:rsidR="0075187E" w:rsidRDefault="004F550B">
            <w:pPr>
              <w:pStyle w:val="TableParagraph"/>
              <w:spacing w:before="197"/>
              <w:ind w:left="114" w:right="-15"/>
              <w:rPr>
                <w:sz w:val="24"/>
              </w:rPr>
            </w:pPr>
            <w:r>
              <w:rPr>
                <w:sz w:val="24"/>
              </w:rPr>
              <w:t>-участие в акциях «Георгиевская ленточка»,</w:t>
            </w:r>
          </w:p>
          <w:p w:rsidR="0075187E" w:rsidRDefault="004F550B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«Бессмертный полк»</w:t>
            </w:r>
          </w:p>
        </w:tc>
        <w:tc>
          <w:tcPr>
            <w:tcW w:w="1746" w:type="dxa"/>
          </w:tcPr>
          <w:p w:rsidR="0075187E" w:rsidRDefault="0075187E">
            <w:pPr>
              <w:pStyle w:val="TableParagraph"/>
              <w:rPr>
                <w:b/>
                <w:sz w:val="29"/>
              </w:rPr>
            </w:pPr>
          </w:p>
          <w:p w:rsidR="0075187E" w:rsidRDefault="004F550B">
            <w:pPr>
              <w:pStyle w:val="TableParagraph"/>
              <w:ind w:left="136" w:right="109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309" w:type="dxa"/>
            <w:gridSpan w:val="2"/>
            <w:vMerge/>
            <w:tcBorders>
              <w:top w:val="nil"/>
              <w:right w:val="single" w:sz="4" w:space="0" w:color="auto"/>
            </w:tcBorders>
          </w:tcPr>
          <w:p w:rsidR="0075187E" w:rsidRDefault="0075187E">
            <w:pPr>
              <w:rPr>
                <w:sz w:val="2"/>
                <w:szCs w:val="2"/>
              </w:rPr>
            </w:pP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76"/>
        </w:trPr>
        <w:tc>
          <w:tcPr>
            <w:tcW w:w="735" w:type="dxa"/>
            <w:tcBorders>
              <w:top w:val="nil"/>
              <w:left w:val="single" w:sz="12" w:space="0" w:color="000000"/>
            </w:tcBorders>
          </w:tcPr>
          <w:p w:rsidR="0075187E" w:rsidRDefault="0075187E">
            <w:pPr>
              <w:pStyle w:val="TableParagraph"/>
              <w:rPr>
                <w:sz w:val="24"/>
              </w:rPr>
            </w:pPr>
          </w:p>
        </w:tc>
        <w:tc>
          <w:tcPr>
            <w:tcW w:w="5649" w:type="dxa"/>
            <w:gridSpan w:val="2"/>
          </w:tcPr>
          <w:p w:rsidR="0075187E" w:rsidRDefault="004F550B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-акция «Зеленая весна»</w:t>
            </w:r>
          </w:p>
        </w:tc>
        <w:tc>
          <w:tcPr>
            <w:tcW w:w="1746" w:type="dxa"/>
          </w:tcPr>
          <w:p w:rsidR="0075187E" w:rsidRDefault="004F550B">
            <w:pPr>
              <w:pStyle w:val="TableParagraph"/>
              <w:ind w:left="140" w:right="108"/>
              <w:jc w:val="center"/>
              <w:rPr>
                <w:sz w:val="24"/>
              </w:rPr>
            </w:pPr>
            <w:r>
              <w:rPr>
                <w:sz w:val="24"/>
              </w:rPr>
              <w:t>Апрель-май</w:t>
            </w:r>
          </w:p>
        </w:tc>
        <w:tc>
          <w:tcPr>
            <w:tcW w:w="2309" w:type="dxa"/>
            <w:gridSpan w:val="2"/>
            <w:vMerge/>
            <w:tcBorders>
              <w:top w:val="nil"/>
              <w:right w:val="single" w:sz="4" w:space="0" w:color="auto"/>
            </w:tcBorders>
          </w:tcPr>
          <w:p w:rsidR="0075187E" w:rsidRDefault="0075187E">
            <w:pPr>
              <w:rPr>
                <w:sz w:val="2"/>
                <w:szCs w:val="2"/>
              </w:rPr>
            </w:pP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52"/>
        </w:trPr>
        <w:tc>
          <w:tcPr>
            <w:tcW w:w="735" w:type="dxa"/>
            <w:tcBorders>
              <w:left w:val="single" w:sz="12" w:space="0" w:color="000000"/>
              <w:bottom w:val="nil"/>
            </w:tcBorders>
          </w:tcPr>
          <w:p w:rsidR="0075187E" w:rsidRDefault="004F550B">
            <w:pPr>
              <w:pStyle w:val="TableParagraph"/>
              <w:spacing w:line="262" w:lineRule="exact"/>
              <w:ind w:right="309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649" w:type="dxa"/>
            <w:gridSpan w:val="2"/>
            <w:vMerge w:val="restart"/>
          </w:tcPr>
          <w:p w:rsidR="0075187E" w:rsidRDefault="004F550B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-мероприятия, направленные на популяризацию ЗОЖ, активного образажизни:</w:t>
            </w:r>
          </w:p>
        </w:tc>
        <w:tc>
          <w:tcPr>
            <w:tcW w:w="1746" w:type="dxa"/>
            <w:vMerge w:val="restart"/>
          </w:tcPr>
          <w:p w:rsidR="0075187E" w:rsidRDefault="0075187E">
            <w:pPr>
              <w:pStyle w:val="TableParagraph"/>
              <w:rPr>
                <w:sz w:val="24"/>
              </w:rPr>
            </w:pPr>
          </w:p>
        </w:tc>
        <w:tc>
          <w:tcPr>
            <w:tcW w:w="2309" w:type="dxa"/>
            <w:gridSpan w:val="2"/>
            <w:vMerge/>
            <w:tcBorders>
              <w:top w:val="nil"/>
              <w:right w:val="single" w:sz="4" w:space="0" w:color="auto"/>
            </w:tcBorders>
          </w:tcPr>
          <w:p w:rsidR="0075187E" w:rsidRDefault="0075187E">
            <w:pPr>
              <w:rPr>
                <w:sz w:val="2"/>
                <w:szCs w:val="2"/>
              </w:rPr>
            </w:pP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90"/>
        </w:trPr>
        <w:tc>
          <w:tcPr>
            <w:tcW w:w="735" w:type="dxa"/>
            <w:tcBorders>
              <w:top w:val="nil"/>
              <w:left w:val="single" w:sz="12" w:space="0" w:color="000000"/>
              <w:bottom w:val="single" w:sz="4" w:space="0" w:color="auto"/>
            </w:tcBorders>
          </w:tcPr>
          <w:p w:rsidR="0075187E" w:rsidRDefault="0075187E">
            <w:pPr>
              <w:pStyle w:val="TableParagraph"/>
              <w:rPr>
                <w:sz w:val="24"/>
              </w:rPr>
            </w:pPr>
          </w:p>
        </w:tc>
        <w:tc>
          <w:tcPr>
            <w:tcW w:w="5649" w:type="dxa"/>
            <w:gridSpan w:val="2"/>
            <w:vMerge/>
            <w:tcBorders>
              <w:top w:val="nil"/>
              <w:bottom w:val="single" w:sz="4" w:space="0" w:color="auto"/>
            </w:tcBorders>
          </w:tcPr>
          <w:p w:rsidR="0075187E" w:rsidRDefault="0075187E">
            <w:pPr>
              <w:rPr>
                <w:sz w:val="2"/>
                <w:szCs w:val="2"/>
              </w:rPr>
            </w:pPr>
          </w:p>
        </w:tc>
        <w:tc>
          <w:tcPr>
            <w:tcW w:w="1746" w:type="dxa"/>
            <w:vMerge/>
            <w:tcBorders>
              <w:top w:val="nil"/>
              <w:bottom w:val="single" w:sz="4" w:space="0" w:color="auto"/>
            </w:tcBorders>
          </w:tcPr>
          <w:p w:rsidR="0075187E" w:rsidRDefault="0075187E">
            <w:pPr>
              <w:rPr>
                <w:sz w:val="2"/>
                <w:szCs w:val="2"/>
              </w:rPr>
            </w:pPr>
          </w:p>
        </w:tc>
        <w:tc>
          <w:tcPr>
            <w:tcW w:w="2309" w:type="dxa"/>
            <w:gridSpan w:val="2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75187E" w:rsidRDefault="0075187E">
            <w:pPr>
              <w:rPr>
                <w:sz w:val="2"/>
                <w:szCs w:val="2"/>
              </w:rPr>
            </w:pP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09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87E" w:rsidRDefault="0075187E">
            <w:pPr>
              <w:pStyle w:val="TableParagraph"/>
              <w:rPr>
                <w:sz w:val="24"/>
              </w:rPr>
            </w:pPr>
          </w:p>
        </w:tc>
        <w:tc>
          <w:tcPr>
            <w:tcW w:w="5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87E" w:rsidRDefault="004F550B">
            <w:pPr>
              <w:pStyle w:val="TableParagraph"/>
              <w:spacing w:before="53"/>
              <w:ind w:left="114"/>
              <w:rPr>
                <w:sz w:val="24"/>
              </w:rPr>
            </w:pPr>
            <w:r>
              <w:rPr>
                <w:sz w:val="24"/>
              </w:rPr>
              <w:t>- Всемирный День здоровья,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87E" w:rsidRDefault="004F550B">
            <w:pPr>
              <w:pStyle w:val="TableParagraph"/>
              <w:spacing w:before="53"/>
              <w:ind w:left="130" w:right="109"/>
              <w:jc w:val="center"/>
              <w:rPr>
                <w:sz w:val="24"/>
              </w:rPr>
            </w:pPr>
            <w:r>
              <w:rPr>
                <w:sz w:val="24"/>
              </w:rPr>
              <w:t>07.04.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3</w:t>
            </w:r>
          </w:p>
        </w:tc>
        <w:tc>
          <w:tcPr>
            <w:tcW w:w="23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87E" w:rsidRDefault="0075187E">
            <w:pPr>
              <w:rPr>
                <w:sz w:val="2"/>
                <w:szCs w:val="2"/>
              </w:rPr>
            </w:pP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19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87E" w:rsidRDefault="0075187E">
            <w:pPr>
              <w:pStyle w:val="TableParagraph"/>
              <w:rPr>
                <w:sz w:val="24"/>
              </w:rPr>
            </w:pPr>
          </w:p>
        </w:tc>
        <w:tc>
          <w:tcPr>
            <w:tcW w:w="5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87E" w:rsidRDefault="004F550B">
            <w:pPr>
              <w:pStyle w:val="TableParagraph"/>
              <w:spacing w:before="58"/>
              <w:ind w:left="114"/>
              <w:rPr>
                <w:sz w:val="24"/>
              </w:rPr>
            </w:pPr>
            <w:r>
              <w:rPr>
                <w:sz w:val="24"/>
              </w:rPr>
              <w:t>- Международный День семьи,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87E" w:rsidRDefault="004F550B">
            <w:pPr>
              <w:pStyle w:val="TableParagraph"/>
              <w:spacing w:before="58"/>
              <w:ind w:left="130" w:right="109"/>
              <w:jc w:val="center"/>
              <w:rPr>
                <w:sz w:val="24"/>
              </w:rPr>
            </w:pPr>
            <w:r>
              <w:rPr>
                <w:sz w:val="24"/>
              </w:rPr>
              <w:t>15.05.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3</w:t>
            </w:r>
          </w:p>
        </w:tc>
        <w:tc>
          <w:tcPr>
            <w:tcW w:w="23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87E" w:rsidRDefault="0075187E">
            <w:pPr>
              <w:rPr>
                <w:sz w:val="2"/>
                <w:szCs w:val="2"/>
              </w:rPr>
            </w:pP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7" w:type="dxa"/>
          <w:trHeight w:val="410"/>
        </w:trPr>
        <w:tc>
          <w:tcPr>
            <w:tcW w:w="7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87E" w:rsidRDefault="0075187E">
            <w:pPr>
              <w:pStyle w:val="TableParagraph"/>
              <w:rPr>
                <w:sz w:val="24"/>
              </w:rPr>
            </w:pPr>
          </w:p>
        </w:tc>
        <w:tc>
          <w:tcPr>
            <w:tcW w:w="5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87E" w:rsidRDefault="004F550B">
            <w:pPr>
              <w:pStyle w:val="TableParagraph"/>
              <w:spacing w:before="53"/>
              <w:ind w:left="114"/>
              <w:rPr>
                <w:sz w:val="24"/>
              </w:rPr>
            </w:pPr>
            <w:r>
              <w:rPr>
                <w:sz w:val="24"/>
              </w:rPr>
              <w:t>- Всемирный день борьбы со (СПИДом)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87E" w:rsidRDefault="004F550B">
            <w:pPr>
              <w:pStyle w:val="TableParagraph"/>
              <w:spacing w:before="53"/>
              <w:ind w:left="113" w:right="86"/>
              <w:jc w:val="center"/>
              <w:rPr>
                <w:sz w:val="24"/>
              </w:rPr>
            </w:pPr>
            <w:r>
              <w:rPr>
                <w:sz w:val="24"/>
              </w:rPr>
              <w:t>01.12</w:t>
            </w:r>
            <w:r>
              <w:rPr>
                <w:sz w:val="24"/>
              </w:rPr>
              <w:t>.2</w:t>
            </w:r>
            <w:r>
              <w:rPr>
                <w:sz w:val="24"/>
              </w:rPr>
              <w:t>2</w:t>
            </w:r>
          </w:p>
        </w:tc>
        <w:tc>
          <w:tcPr>
            <w:tcW w:w="23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87E" w:rsidRDefault="004F550B">
            <w:pPr>
              <w:pStyle w:val="TableParagraph"/>
              <w:spacing w:line="265" w:lineRule="exact"/>
              <w:rPr>
                <w:iCs/>
                <w:sz w:val="24"/>
              </w:rPr>
            </w:pPr>
            <w:r>
              <w:rPr>
                <w:iCs/>
                <w:sz w:val="24"/>
              </w:rPr>
              <w:t>Зам.директора по УВР, Соц.педагог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7" w:type="dxa"/>
          <w:trHeight w:val="400"/>
        </w:trPr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</w:tcBorders>
          </w:tcPr>
          <w:p w:rsidR="0075187E" w:rsidRDefault="0075187E">
            <w:pPr>
              <w:rPr>
                <w:sz w:val="2"/>
                <w:szCs w:val="2"/>
              </w:rPr>
            </w:pPr>
          </w:p>
        </w:tc>
        <w:tc>
          <w:tcPr>
            <w:tcW w:w="5649" w:type="dxa"/>
            <w:gridSpan w:val="2"/>
            <w:tcBorders>
              <w:top w:val="single" w:sz="4" w:space="0" w:color="auto"/>
            </w:tcBorders>
          </w:tcPr>
          <w:p w:rsidR="0075187E" w:rsidRDefault="004F550B">
            <w:pPr>
              <w:pStyle w:val="TableParagraph"/>
              <w:spacing w:before="48"/>
              <w:ind w:left="174"/>
              <w:rPr>
                <w:sz w:val="24"/>
              </w:rPr>
            </w:pPr>
            <w:r>
              <w:rPr>
                <w:sz w:val="24"/>
              </w:rPr>
              <w:t>-Недели безопасности дорожного движения» ,</w:t>
            </w:r>
          </w:p>
        </w:tc>
        <w:tc>
          <w:tcPr>
            <w:tcW w:w="1746" w:type="dxa"/>
            <w:tcBorders>
              <w:top w:val="single" w:sz="4" w:space="0" w:color="auto"/>
            </w:tcBorders>
          </w:tcPr>
          <w:p w:rsidR="0075187E" w:rsidRDefault="004F550B">
            <w:pPr>
              <w:pStyle w:val="TableParagraph"/>
              <w:spacing w:before="48"/>
              <w:ind w:left="117" w:right="81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302" w:type="dxa"/>
            <w:vMerge/>
            <w:tcBorders>
              <w:top w:val="single" w:sz="4" w:space="0" w:color="auto"/>
              <w:right w:val="single" w:sz="4" w:space="0" w:color="auto"/>
            </w:tcBorders>
          </w:tcPr>
          <w:p w:rsidR="0075187E" w:rsidRDefault="0075187E">
            <w:pPr>
              <w:rPr>
                <w:iCs/>
                <w:sz w:val="2"/>
                <w:szCs w:val="2"/>
              </w:rPr>
            </w:pP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7" w:type="dxa"/>
          <w:trHeight w:val="441"/>
        </w:trPr>
        <w:tc>
          <w:tcPr>
            <w:tcW w:w="735" w:type="dxa"/>
            <w:vMerge/>
            <w:tcBorders>
              <w:top w:val="nil"/>
              <w:left w:val="single" w:sz="4" w:space="0" w:color="auto"/>
            </w:tcBorders>
          </w:tcPr>
          <w:p w:rsidR="0075187E" w:rsidRDefault="0075187E">
            <w:pPr>
              <w:rPr>
                <w:sz w:val="2"/>
                <w:szCs w:val="2"/>
              </w:rPr>
            </w:pPr>
          </w:p>
        </w:tc>
        <w:tc>
          <w:tcPr>
            <w:tcW w:w="5649" w:type="dxa"/>
            <w:gridSpan w:val="2"/>
          </w:tcPr>
          <w:p w:rsidR="0075187E" w:rsidRDefault="004F550B">
            <w:pPr>
              <w:pStyle w:val="TableParagraph"/>
              <w:spacing w:before="130"/>
              <w:ind w:left="114"/>
              <w:rPr>
                <w:sz w:val="24"/>
              </w:rPr>
            </w:pPr>
            <w:r>
              <w:rPr>
                <w:sz w:val="24"/>
              </w:rPr>
              <w:t>-месячника ПДД</w:t>
            </w:r>
          </w:p>
        </w:tc>
        <w:tc>
          <w:tcPr>
            <w:tcW w:w="1746" w:type="dxa"/>
          </w:tcPr>
          <w:p w:rsidR="0075187E" w:rsidRDefault="004F550B">
            <w:pPr>
              <w:pStyle w:val="TableParagraph"/>
              <w:spacing w:before="130"/>
              <w:ind w:left="117" w:right="-15"/>
              <w:jc w:val="center"/>
              <w:rPr>
                <w:sz w:val="24"/>
              </w:rPr>
            </w:pPr>
            <w:r>
              <w:rPr>
                <w:sz w:val="24"/>
              </w:rPr>
              <w:t>10.09 –10.10</w:t>
            </w:r>
            <w:r>
              <w:rPr>
                <w:sz w:val="24"/>
              </w:rPr>
              <w:t>.202</w:t>
            </w:r>
            <w:r>
              <w:rPr>
                <w:sz w:val="24"/>
              </w:rPr>
              <w:t>2</w:t>
            </w:r>
          </w:p>
        </w:tc>
        <w:tc>
          <w:tcPr>
            <w:tcW w:w="2302" w:type="dxa"/>
            <w:vMerge/>
            <w:tcBorders>
              <w:top w:val="nil"/>
              <w:right w:val="single" w:sz="4" w:space="0" w:color="auto"/>
            </w:tcBorders>
          </w:tcPr>
          <w:p w:rsidR="0075187E" w:rsidRDefault="0075187E">
            <w:pPr>
              <w:rPr>
                <w:iCs/>
                <w:sz w:val="2"/>
                <w:szCs w:val="2"/>
              </w:rPr>
            </w:pP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7" w:type="dxa"/>
          <w:trHeight w:val="486"/>
        </w:trPr>
        <w:tc>
          <w:tcPr>
            <w:tcW w:w="735" w:type="dxa"/>
            <w:vMerge/>
            <w:tcBorders>
              <w:top w:val="nil"/>
              <w:left w:val="single" w:sz="4" w:space="0" w:color="auto"/>
            </w:tcBorders>
          </w:tcPr>
          <w:p w:rsidR="0075187E" w:rsidRDefault="0075187E">
            <w:pPr>
              <w:rPr>
                <w:sz w:val="2"/>
                <w:szCs w:val="2"/>
              </w:rPr>
            </w:pPr>
          </w:p>
        </w:tc>
        <w:tc>
          <w:tcPr>
            <w:tcW w:w="5649" w:type="dxa"/>
            <w:gridSpan w:val="2"/>
          </w:tcPr>
          <w:p w:rsidR="0075187E" w:rsidRDefault="004F550B">
            <w:pPr>
              <w:pStyle w:val="TableParagraph"/>
              <w:spacing w:before="91"/>
              <w:ind w:left="114"/>
              <w:rPr>
                <w:sz w:val="24"/>
              </w:rPr>
            </w:pPr>
            <w:r>
              <w:rPr>
                <w:sz w:val="24"/>
              </w:rPr>
              <w:t>- Недели правовой помощи</w:t>
            </w:r>
          </w:p>
        </w:tc>
        <w:tc>
          <w:tcPr>
            <w:tcW w:w="1746" w:type="dxa"/>
          </w:tcPr>
          <w:p w:rsidR="0075187E" w:rsidRDefault="004F550B">
            <w:pPr>
              <w:pStyle w:val="TableParagraph"/>
              <w:spacing w:before="91"/>
              <w:ind w:left="117" w:right="79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302" w:type="dxa"/>
            <w:vMerge/>
            <w:tcBorders>
              <w:top w:val="nil"/>
              <w:right w:val="single" w:sz="4" w:space="0" w:color="auto"/>
            </w:tcBorders>
          </w:tcPr>
          <w:p w:rsidR="0075187E" w:rsidRDefault="0075187E">
            <w:pPr>
              <w:rPr>
                <w:iCs/>
                <w:sz w:val="2"/>
                <w:szCs w:val="2"/>
              </w:rPr>
            </w:pP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7" w:type="dxa"/>
          <w:trHeight w:val="553"/>
        </w:trPr>
        <w:tc>
          <w:tcPr>
            <w:tcW w:w="735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328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649" w:type="dxa"/>
            <w:gridSpan w:val="2"/>
          </w:tcPr>
          <w:p w:rsidR="0075187E" w:rsidRDefault="004F550B">
            <w:pPr>
              <w:pStyle w:val="TableParagraph"/>
              <w:tabs>
                <w:tab w:val="left" w:pos="1047"/>
                <w:tab w:val="left" w:pos="1534"/>
                <w:tab w:val="left" w:pos="2594"/>
                <w:tab w:val="left" w:pos="3714"/>
              </w:tabs>
              <w:ind w:left="114" w:right="-15"/>
              <w:rPr>
                <w:sz w:val="24"/>
              </w:rPr>
            </w:pPr>
            <w:r>
              <w:rPr>
                <w:sz w:val="24"/>
              </w:rPr>
              <w:t>Мероприятия, согласно программам воспитания по специальностям и профессиям</w:t>
            </w:r>
          </w:p>
        </w:tc>
        <w:tc>
          <w:tcPr>
            <w:tcW w:w="1746" w:type="dxa"/>
          </w:tcPr>
          <w:p w:rsidR="0075187E" w:rsidRDefault="004F550B">
            <w:pPr>
              <w:pStyle w:val="TableParagraph"/>
              <w:ind w:left="117" w:right="79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z w:val="24"/>
              </w:rPr>
              <w:t xml:space="preserve"> - май</w:t>
            </w:r>
          </w:p>
        </w:tc>
        <w:tc>
          <w:tcPr>
            <w:tcW w:w="2302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69" w:lineRule="exact"/>
              <w:ind w:right="128"/>
              <w:jc w:val="both"/>
              <w:rPr>
                <w:iCs/>
                <w:sz w:val="24"/>
              </w:rPr>
            </w:pPr>
            <w:r>
              <w:rPr>
                <w:iCs/>
                <w:sz w:val="24"/>
              </w:rPr>
              <w:t>Зам.директора по УВР, Соц.педагог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7" w:type="dxa"/>
          <w:trHeight w:val="701"/>
        </w:trPr>
        <w:tc>
          <w:tcPr>
            <w:tcW w:w="735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328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649" w:type="dxa"/>
            <w:gridSpan w:val="2"/>
          </w:tcPr>
          <w:p w:rsidR="0075187E" w:rsidRDefault="004F550B">
            <w:pPr>
              <w:pStyle w:val="TableParagraph"/>
              <w:spacing w:before="127"/>
              <w:ind w:left="114"/>
              <w:rPr>
                <w:sz w:val="24"/>
              </w:rPr>
            </w:pPr>
            <w:r>
              <w:rPr>
                <w:sz w:val="24"/>
              </w:rPr>
              <w:t>Проведение мониторинга посещаемости</w:t>
            </w:r>
          </w:p>
        </w:tc>
        <w:tc>
          <w:tcPr>
            <w:tcW w:w="1746" w:type="dxa"/>
          </w:tcPr>
          <w:p w:rsidR="0075187E" w:rsidRDefault="004F550B">
            <w:pPr>
              <w:pStyle w:val="TableParagraph"/>
              <w:spacing w:before="127"/>
              <w:ind w:left="117" w:right="79"/>
              <w:jc w:val="center"/>
              <w:rPr>
                <w:sz w:val="24"/>
              </w:rPr>
            </w:pPr>
            <w:r>
              <w:rPr>
                <w:sz w:val="24"/>
              </w:rPr>
              <w:t>Весь период</w:t>
            </w:r>
          </w:p>
        </w:tc>
        <w:tc>
          <w:tcPr>
            <w:tcW w:w="2302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72" w:lineRule="exact"/>
              <w:ind w:right="128"/>
              <w:jc w:val="both"/>
              <w:rPr>
                <w:iCs/>
                <w:sz w:val="24"/>
              </w:rPr>
            </w:pPr>
            <w:r>
              <w:rPr>
                <w:iCs/>
                <w:sz w:val="24"/>
              </w:rPr>
              <w:t>Зам.директора по УВР, Соц.педагог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7" w:type="dxa"/>
          <w:trHeight w:val="740"/>
        </w:trPr>
        <w:tc>
          <w:tcPr>
            <w:tcW w:w="735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328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5649" w:type="dxa"/>
            <w:gridSpan w:val="2"/>
          </w:tcPr>
          <w:p w:rsidR="0075187E" w:rsidRDefault="004F550B">
            <w:pPr>
              <w:pStyle w:val="TableParagraph"/>
              <w:ind w:left="114" w:right="-29"/>
              <w:jc w:val="both"/>
              <w:rPr>
                <w:sz w:val="24"/>
              </w:rPr>
            </w:pPr>
            <w:r>
              <w:rPr>
                <w:sz w:val="24"/>
              </w:rPr>
              <w:t>Консультации, беседы. Оказание психолого-</w:t>
            </w:r>
            <w:r>
              <w:rPr>
                <w:sz w:val="24"/>
              </w:rPr>
              <w:t xml:space="preserve"> педагогической помощи и социального сопровождения</w:t>
            </w:r>
          </w:p>
        </w:tc>
        <w:tc>
          <w:tcPr>
            <w:tcW w:w="1746" w:type="dxa"/>
          </w:tcPr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4F550B">
            <w:pPr>
              <w:pStyle w:val="TableParagraph"/>
              <w:ind w:left="117" w:right="79"/>
              <w:jc w:val="center"/>
              <w:rPr>
                <w:sz w:val="24"/>
              </w:rPr>
            </w:pPr>
            <w:r>
              <w:rPr>
                <w:sz w:val="24"/>
              </w:rPr>
              <w:t>Весь период</w:t>
            </w:r>
          </w:p>
        </w:tc>
        <w:tc>
          <w:tcPr>
            <w:tcW w:w="2302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70" w:lineRule="atLeast"/>
              <w:ind w:right="382"/>
              <w:jc w:val="both"/>
              <w:rPr>
                <w:iCs/>
                <w:sz w:val="24"/>
              </w:rPr>
            </w:pPr>
            <w:r>
              <w:rPr>
                <w:iCs/>
                <w:sz w:val="24"/>
              </w:rPr>
              <w:t>Зам.директора по УВР, Соц.педагог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7" w:type="dxa"/>
          <w:trHeight w:val="553"/>
        </w:trPr>
        <w:tc>
          <w:tcPr>
            <w:tcW w:w="735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328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5649" w:type="dxa"/>
            <w:gridSpan w:val="2"/>
          </w:tcPr>
          <w:p w:rsidR="0075187E" w:rsidRDefault="004F550B">
            <w:pPr>
              <w:pStyle w:val="TableParagraph"/>
              <w:tabs>
                <w:tab w:val="left" w:pos="1894"/>
                <w:tab w:val="left" w:pos="3135"/>
                <w:tab w:val="left" w:pos="4423"/>
              </w:tabs>
              <w:spacing w:line="265" w:lineRule="exact"/>
              <w:ind w:left="114" w:right="-29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z w:val="24"/>
              </w:rPr>
              <w:tab/>
              <w:t>итогов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  <w:t>Актива</w:t>
            </w:r>
          </w:p>
          <w:p w:rsidR="0075187E" w:rsidRDefault="004F550B">
            <w:pPr>
              <w:pStyle w:val="TableParagraph"/>
              <w:spacing w:line="269" w:lineRule="exact"/>
              <w:ind w:left="114"/>
              <w:rPr>
                <w:sz w:val="24"/>
              </w:rPr>
            </w:pPr>
            <w:r>
              <w:rPr>
                <w:sz w:val="24"/>
              </w:rPr>
              <w:t>студенческого самоуправления</w:t>
            </w:r>
          </w:p>
        </w:tc>
        <w:tc>
          <w:tcPr>
            <w:tcW w:w="1746" w:type="dxa"/>
          </w:tcPr>
          <w:p w:rsidR="0075187E" w:rsidRDefault="004F550B">
            <w:pPr>
              <w:pStyle w:val="TableParagraph"/>
              <w:spacing w:before="125"/>
              <w:ind w:left="114" w:right="86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302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125"/>
              <w:rPr>
                <w:iCs/>
                <w:sz w:val="24"/>
              </w:rPr>
            </w:pPr>
            <w:r>
              <w:rPr>
                <w:iCs/>
                <w:sz w:val="24"/>
              </w:rPr>
              <w:t>Зам.директора по УВР, Соц.педагог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7" w:type="dxa"/>
          <w:trHeight w:val="1103"/>
        </w:trPr>
        <w:tc>
          <w:tcPr>
            <w:tcW w:w="735" w:type="dxa"/>
            <w:tcBorders>
              <w:left w:val="single" w:sz="12" w:space="0" w:color="000000"/>
              <w:bottom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328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5649" w:type="dxa"/>
            <w:gridSpan w:val="2"/>
            <w:tcBorders>
              <w:bottom w:val="single" w:sz="12" w:space="0" w:color="000000"/>
            </w:tcBorders>
          </w:tcPr>
          <w:p w:rsidR="0075187E" w:rsidRDefault="004F550B">
            <w:pPr>
              <w:pStyle w:val="TableParagraph"/>
              <w:tabs>
                <w:tab w:val="left" w:pos="2643"/>
                <w:tab w:val="left" w:pos="5040"/>
              </w:tabs>
              <w:spacing w:before="125"/>
              <w:ind w:left="114" w:right="-29"/>
              <w:rPr>
                <w:sz w:val="24"/>
              </w:rPr>
            </w:pPr>
            <w:r>
              <w:rPr>
                <w:sz w:val="24"/>
              </w:rPr>
              <w:t xml:space="preserve">Осуществлениепрофилактикии межведомственного </w:t>
            </w:r>
            <w:r>
              <w:rPr>
                <w:sz w:val="24"/>
              </w:rPr>
              <w:t>взаимодействия, работа по планам с КДНиЗП, ПДН.</w:t>
            </w:r>
          </w:p>
        </w:tc>
        <w:tc>
          <w:tcPr>
            <w:tcW w:w="1746" w:type="dxa"/>
            <w:tcBorders>
              <w:bottom w:val="single" w:sz="12" w:space="0" w:color="000000"/>
            </w:tcBorders>
          </w:tcPr>
          <w:p w:rsidR="0075187E" w:rsidRDefault="0075187E">
            <w:pPr>
              <w:pStyle w:val="TableParagraph"/>
              <w:spacing w:before="10"/>
              <w:rPr>
                <w:b/>
                <w:sz w:val="34"/>
              </w:rPr>
            </w:pPr>
          </w:p>
          <w:p w:rsidR="0075187E" w:rsidRDefault="004F550B">
            <w:pPr>
              <w:pStyle w:val="TableParagraph"/>
              <w:ind w:left="117" w:right="79"/>
              <w:jc w:val="center"/>
              <w:rPr>
                <w:sz w:val="24"/>
              </w:rPr>
            </w:pPr>
            <w:r>
              <w:rPr>
                <w:sz w:val="24"/>
              </w:rPr>
              <w:t>Весь период</w:t>
            </w:r>
          </w:p>
        </w:tc>
        <w:tc>
          <w:tcPr>
            <w:tcW w:w="2302" w:type="dxa"/>
            <w:tcBorders>
              <w:bottom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69" w:lineRule="exact"/>
              <w:ind w:right="128"/>
              <w:jc w:val="both"/>
              <w:rPr>
                <w:iCs/>
                <w:sz w:val="24"/>
              </w:rPr>
            </w:pPr>
            <w:r>
              <w:rPr>
                <w:iCs/>
                <w:sz w:val="24"/>
              </w:rPr>
              <w:t>Зам.директора по УВР, Соц.педагог</w:t>
            </w:r>
          </w:p>
        </w:tc>
      </w:tr>
    </w:tbl>
    <w:p w:rsidR="0075187E" w:rsidRDefault="0075187E">
      <w:pPr>
        <w:spacing w:line="269" w:lineRule="exact"/>
        <w:jc w:val="center"/>
        <w:rPr>
          <w:sz w:val="24"/>
        </w:rPr>
        <w:sectPr w:rsidR="0075187E">
          <w:pgSz w:w="11910" w:h="16840"/>
          <w:pgMar w:top="1120" w:right="320" w:bottom="1080" w:left="720" w:header="0" w:footer="884" w:gutter="0"/>
          <w:cols w:space="720"/>
        </w:sectPr>
      </w:pPr>
    </w:p>
    <w:p w:rsidR="0075187E" w:rsidRDefault="004F550B">
      <w:pPr>
        <w:pStyle w:val="a5"/>
        <w:spacing w:before="75" w:line="244" w:lineRule="auto"/>
        <w:ind w:left="4582" w:hanging="3637"/>
        <w:rPr>
          <w:rFonts w:ascii="Times New Roman" w:hAnsi="Times New Roman" w:cs="Times New Roman"/>
        </w:rPr>
      </w:pPr>
      <w:bookmarkStart w:id="17" w:name="_bookmark17"/>
      <w:bookmarkEnd w:id="17"/>
      <w:r>
        <w:rPr>
          <w:rFonts w:ascii="Times New Roman" w:hAnsi="Times New Roman" w:cs="Times New Roman"/>
          <w:w w:val="95"/>
        </w:rPr>
        <w:lastRenderedPageBreak/>
        <w:t xml:space="preserve">План работы Совета по профилактике асоциальных явлений среди </w:t>
      </w:r>
      <w:r>
        <w:rPr>
          <w:rFonts w:ascii="Times New Roman" w:hAnsi="Times New Roman" w:cs="Times New Roman"/>
        </w:rPr>
        <w:t>обучающихся</w:t>
      </w:r>
    </w:p>
    <w:tbl>
      <w:tblPr>
        <w:tblW w:w="10139" w:type="dxa"/>
        <w:tblInd w:w="59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559"/>
        <w:gridCol w:w="5221"/>
        <w:gridCol w:w="1699"/>
        <w:gridCol w:w="2660"/>
      </w:tblGrid>
      <w:tr w:rsidR="0075187E">
        <w:trPr>
          <w:trHeight w:val="834"/>
        </w:trPr>
        <w:tc>
          <w:tcPr>
            <w:tcW w:w="559" w:type="dxa"/>
            <w:tcBorders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99" w:line="276" w:lineRule="auto"/>
              <w:ind w:left="107" w:right="68" w:firstLine="50"/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52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spacing w:before="5"/>
              <w:rPr>
                <w:b/>
              </w:rPr>
            </w:pPr>
          </w:p>
          <w:p w:rsidR="0075187E" w:rsidRDefault="004F550B">
            <w:pPr>
              <w:pStyle w:val="TableParagraph"/>
              <w:ind w:left="1842" w:right="1816"/>
              <w:jc w:val="center"/>
              <w:rPr>
                <w:b/>
              </w:rPr>
            </w:pPr>
            <w:r>
              <w:rPr>
                <w:b/>
              </w:rPr>
              <w:t>Мероприятия</w:t>
            </w:r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1" w:line="276" w:lineRule="auto"/>
              <w:ind w:left="213" w:right="167" w:firstLine="360"/>
              <w:rPr>
                <w:b/>
              </w:rPr>
            </w:pPr>
            <w:r>
              <w:rPr>
                <w:b/>
              </w:rPr>
              <w:t>Срок исполнения</w:t>
            </w:r>
          </w:p>
        </w:tc>
        <w:tc>
          <w:tcPr>
            <w:tcW w:w="2660" w:type="dxa"/>
            <w:tcBorders>
              <w:left w:val="single" w:sz="4" w:space="0" w:color="000000"/>
              <w:bottom w:val="single" w:sz="4" w:space="0" w:color="000000"/>
            </w:tcBorders>
          </w:tcPr>
          <w:p w:rsidR="0075187E" w:rsidRDefault="0075187E">
            <w:pPr>
              <w:pStyle w:val="TableParagraph"/>
              <w:spacing w:before="5"/>
              <w:rPr>
                <w:b/>
              </w:rPr>
            </w:pPr>
          </w:p>
          <w:p w:rsidR="0075187E" w:rsidRDefault="004F550B">
            <w:pPr>
              <w:pStyle w:val="TableParagraph"/>
              <w:ind w:left="104" w:right="62"/>
              <w:jc w:val="center"/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</w:tr>
      <w:tr w:rsidR="0075187E">
        <w:trPr>
          <w:trHeight w:val="532"/>
        </w:trPr>
        <w:tc>
          <w:tcPr>
            <w:tcW w:w="5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66"/>
              <w:ind w:left="189"/>
            </w:pPr>
            <w:r>
              <w:t>1.</w:t>
            </w:r>
          </w:p>
        </w:tc>
        <w:tc>
          <w:tcPr>
            <w:tcW w:w="5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66"/>
              <w:ind w:left="117"/>
            </w:pPr>
            <w:r>
              <w:t xml:space="preserve">Утверждение </w:t>
            </w:r>
            <w:r>
              <w:t>состава Совета по профилактике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3" w:lineRule="exact"/>
              <w:ind w:left="382" w:right="357"/>
              <w:jc w:val="center"/>
            </w:pPr>
            <w:r>
              <w:t>сентябрь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before="66"/>
              <w:ind w:left="104" w:right="66"/>
              <w:jc w:val="center"/>
            </w:pPr>
            <w:r>
              <w:t>Зам.директора по УВР, Соц.педагог</w:t>
            </w:r>
          </w:p>
        </w:tc>
      </w:tr>
      <w:tr w:rsidR="0075187E">
        <w:trPr>
          <w:trHeight w:val="633"/>
        </w:trPr>
        <w:tc>
          <w:tcPr>
            <w:tcW w:w="5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152"/>
              <w:ind w:left="189"/>
            </w:pPr>
            <w:r>
              <w:t>2.</w:t>
            </w:r>
          </w:p>
        </w:tc>
        <w:tc>
          <w:tcPr>
            <w:tcW w:w="5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41"/>
              <w:ind w:left="117"/>
            </w:pPr>
            <w:r>
              <w:t xml:space="preserve">Снятие с учета обучающихся, </w:t>
            </w:r>
            <w:r>
              <w:t>достигших совершеннолетнего возраста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0" w:lineRule="exact"/>
              <w:ind w:left="382" w:right="357"/>
              <w:jc w:val="center"/>
            </w:pPr>
            <w:r>
              <w:t>сентябрь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before="152"/>
              <w:ind w:left="104" w:right="68"/>
              <w:jc w:val="center"/>
            </w:pPr>
            <w:r>
              <w:t>члены Совета</w:t>
            </w:r>
          </w:p>
        </w:tc>
      </w:tr>
      <w:tr w:rsidR="0075187E">
        <w:trPr>
          <w:trHeight w:val="635"/>
        </w:trPr>
        <w:tc>
          <w:tcPr>
            <w:tcW w:w="5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3" w:lineRule="exact"/>
              <w:ind w:left="107"/>
            </w:pPr>
            <w:r>
              <w:t>3.</w:t>
            </w:r>
          </w:p>
        </w:tc>
        <w:tc>
          <w:tcPr>
            <w:tcW w:w="5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3" w:lineRule="exact"/>
              <w:ind w:left="117"/>
            </w:pPr>
            <w:r>
              <w:t>Социальный паспорт учебных групп, колледжа.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3" w:lineRule="exact"/>
              <w:ind w:left="382" w:right="355"/>
              <w:jc w:val="center"/>
            </w:pPr>
            <w:r>
              <w:t>октябрь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line="273" w:lineRule="exact"/>
              <w:ind w:left="104" w:right="66"/>
              <w:jc w:val="center"/>
            </w:pPr>
            <w:r>
              <w:t>социальный педагог</w:t>
            </w:r>
          </w:p>
        </w:tc>
      </w:tr>
      <w:tr w:rsidR="0075187E">
        <w:trPr>
          <w:trHeight w:val="729"/>
        </w:trPr>
        <w:tc>
          <w:tcPr>
            <w:tcW w:w="5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0" w:lineRule="exact"/>
              <w:ind w:left="107"/>
            </w:pPr>
            <w:r>
              <w:t>4.</w:t>
            </w:r>
          </w:p>
        </w:tc>
        <w:tc>
          <w:tcPr>
            <w:tcW w:w="5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6" w:lineRule="auto"/>
              <w:ind w:left="117"/>
            </w:pPr>
            <w:r>
              <w:t xml:space="preserve">Организация </w:t>
            </w:r>
            <w:r>
              <w:t>досуговой деятельности студентов (по результатам паспортизации групп)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0" w:lineRule="exact"/>
              <w:ind w:left="382" w:right="355"/>
              <w:jc w:val="center"/>
            </w:pPr>
            <w:r>
              <w:t>октябрь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line="276" w:lineRule="auto"/>
              <w:ind w:left="319" w:right="279" w:hanging="1"/>
              <w:jc w:val="center"/>
            </w:pPr>
            <w:r>
              <w:t>социальный педагог</w:t>
            </w:r>
          </w:p>
          <w:p w:rsidR="0075187E" w:rsidRDefault="004F550B">
            <w:pPr>
              <w:pStyle w:val="TableParagraph"/>
              <w:ind w:left="104" w:right="68"/>
              <w:jc w:val="center"/>
            </w:pPr>
            <w:r>
              <w:t>классные руководители</w:t>
            </w:r>
          </w:p>
        </w:tc>
      </w:tr>
      <w:tr w:rsidR="0075187E">
        <w:trPr>
          <w:trHeight w:val="636"/>
        </w:trPr>
        <w:tc>
          <w:tcPr>
            <w:tcW w:w="5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0" w:lineRule="exact"/>
              <w:ind w:left="107"/>
            </w:pPr>
            <w:r>
              <w:t>5.</w:t>
            </w:r>
          </w:p>
        </w:tc>
        <w:tc>
          <w:tcPr>
            <w:tcW w:w="5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tabs>
                <w:tab w:val="left" w:pos="501"/>
                <w:tab w:val="left" w:pos="1302"/>
                <w:tab w:val="left" w:pos="2731"/>
                <w:tab w:val="left" w:pos="4291"/>
                <w:tab w:val="left" w:pos="4607"/>
              </w:tabs>
              <w:spacing w:line="270" w:lineRule="exact"/>
              <w:ind w:left="117"/>
            </w:pPr>
            <w:r>
              <w:t>О</w:t>
            </w:r>
            <w:r>
              <w:tab/>
              <w:t>плане</w:t>
            </w:r>
            <w:r>
              <w:tab/>
              <w:t>совместных</w:t>
            </w:r>
            <w:r>
              <w:tab/>
              <w:t>мероприятий</w:t>
            </w:r>
            <w:r>
              <w:tab/>
              <w:t>с</w:t>
            </w:r>
            <w:r>
              <w:tab/>
              <w:t>ПДН</w:t>
            </w:r>
          </w:p>
          <w:p w:rsidR="0075187E" w:rsidRDefault="004F550B">
            <w:pPr>
              <w:pStyle w:val="TableParagraph"/>
              <w:spacing w:before="41"/>
              <w:ind w:left="117"/>
            </w:pPr>
            <w:r>
              <w:t>ОМВД, КДН и ЗП.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0" w:lineRule="exact"/>
              <w:ind w:left="382" w:right="355"/>
              <w:jc w:val="center"/>
            </w:pPr>
            <w:r>
              <w:t>октябрь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before="41"/>
              <w:ind w:left="104" w:right="66"/>
              <w:jc w:val="center"/>
            </w:pPr>
            <w:r>
              <w:t>Зам.директора по УВР, Соц.педагог</w:t>
            </w:r>
          </w:p>
        </w:tc>
      </w:tr>
      <w:tr w:rsidR="0075187E">
        <w:trPr>
          <w:trHeight w:val="316"/>
        </w:trPr>
        <w:tc>
          <w:tcPr>
            <w:tcW w:w="5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0" w:lineRule="exact"/>
              <w:ind w:left="107"/>
            </w:pPr>
            <w:r>
              <w:t>6.</w:t>
            </w:r>
          </w:p>
        </w:tc>
        <w:tc>
          <w:tcPr>
            <w:tcW w:w="5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0" w:lineRule="exact"/>
              <w:ind w:left="117"/>
            </w:pPr>
            <w:r>
              <w:t xml:space="preserve">Рассмотрение персональных дел </w:t>
            </w:r>
            <w:r>
              <w:t>студентов.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0" w:lineRule="exact"/>
              <w:ind w:left="382" w:right="355"/>
              <w:jc w:val="center"/>
            </w:pPr>
            <w:r>
              <w:t>октябрь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line="270" w:lineRule="exact"/>
              <w:ind w:left="104" w:right="64"/>
              <w:jc w:val="center"/>
            </w:pPr>
            <w:r>
              <w:t>Зам.директора по УВР, Соц.педагог О</w:t>
            </w:r>
          </w:p>
        </w:tc>
      </w:tr>
      <w:tr w:rsidR="0075187E">
        <w:trPr>
          <w:trHeight w:val="2222"/>
        </w:trPr>
        <w:tc>
          <w:tcPr>
            <w:tcW w:w="5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0" w:lineRule="exact"/>
              <w:ind w:left="107"/>
            </w:pPr>
            <w:r>
              <w:t>7.</w:t>
            </w:r>
          </w:p>
        </w:tc>
        <w:tc>
          <w:tcPr>
            <w:tcW w:w="5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6" w:lineRule="auto"/>
              <w:ind w:left="117" w:right="91"/>
              <w:jc w:val="both"/>
            </w:pPr>
            <w:r>
              <w:t xml:space="preserve">Основные направления профилактики негативных проявлений среди студентов (употребления ПАВ, профилактика ДТП, агрессивных форм поведения, экстремистских проявлений, безнадзорности и правонарушений; </w:t>
            </w:r>
            <w:r>
              <w:t>пропаганда ЗОЖ и сохранение репродуктивного</w:t>
            </w:r>
          </w:p>
          <w:p w:rsidR="0075187E" w:rsidRDefault="004F550B">
            <w:pPr>
              <w:pStyle w:val="TableParagraph"/>
              <w:ind w:left="117"/>
              <w:jc w:val="both"/>
            </w:pPr>
            <w:r>
              <w:t>здоровья)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0" w:lineRule="exact"/>
              <w:ind w:left="382" w:right="357"/>
              <w:jc w:val="center"/>
            </w:pPr>
            <w:r>
              <w:t>декабрь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line="270" w:lineRule="exact"/>
              <w:ind w:left="104" w:right="66"/>
              <w:jc w:val="center"/>
            </w:pPr>
            <w:r>
              <w:t xml:space="preserve">Зам.директора по УВР, Соц.педагог </w:t>
            </w:r>
          </w:p>
        </w:tc>
      </w:tr>
      <w:tr w:rsidR="0075187E">
        <w:trPr>
          <w:trHeight w:val="736"/>
        </w:trPr>
        <w:tc>
          <w:tcPr>
            <w:tcW w:w="5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0" w:lineRule="exact"/>
              <w:ind w:left="107"/>
            </w:pPr>
            <w:r>
              <w:t>8.</w:t>
            </w:r>
          </w:p>
        </w:tc>
        <w:tc>
          <w:tcPr>
            <w:tcW w:w="5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tabs>
                <w:tab w:val="left" w:pos="2021"/>
                <w:tab w:val="left" w:pos="3909"/>
                <w:tab w:val="left" w:pos="4568"/>
              </w:tabs>
              <w:spacing w:line="270" w:lineRule="exact"/>
              <w:ind w:left="117"/>
            </w:pPr>
            <w:r>
              <w:t>Методические</w:t>
            </w:r>
            <w:r>
              <w:tab/>
              <w:t>рекомендации</w:t>
            </w:r>
            <w:r>
              <w:tab/>
              <w:t>на</w:t>
            </w:r>
            <w:r>
              <w:tab/>
              <w:t>тему:</w:t>
            </w:r>
          </w:p>
          <w:p w:rsidR="0075187E" w:rsidRDefault="004F550B">
            <w:pPr>
              <w:pStyle w:val="TableParagraph"/>
              <w:spacing w:before="41"/>
              <w:ind w:left="117"/>
            </w:pPr>
            <w:r>
              <w:t>«Профилактика ВИЧ – личный выбор каждого»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0" w:lineRule="exact"/>
              <w:ind w:left="382" w:right="357"/>
              <w:jc w:val="center"/>
            </w:pPr>
            <w:r>
              <w:t>декабрь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line="270" w:lineRule="exact"/>
              <w:ind w:left="104" w:right="64"/>
              <w:jc w:val="center"/>
            </w:pPr>
            <w:r>
              <w:t>Зам.директора по УВР, Соц.педагог</w:t>
            </w:r>
          </w:p>
        </w:tc>
      </w:tr>
      <w:tr w:rsidR="0075187E">
        <w:trPr>
          <w:trHeight w:val="316"/>
        </w:trPr>
        <w:tc>
          <w:tcPr>
            <w:tcW w:w="5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1" w:lineRule="exact"/>
              <w:ind w:left="107"/>
            </w:pPr>
            <w:r>
              <w:t>9.</w:t>
            </w:r>
          </w:p>
        </w:tc>
        <w:tc>
          <w:tcPr>
            <w:tcW w:w="5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1" w:lineRule="exact"/>
              <w:ind w:left="117"/>
            </w:pPr>
            <w:r>
              <w:t xml:space="preserve">Рассмотрение персональных дел </w:t>
            </w:r>
            <w:r>
              <w:t>студентов.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1" w:lineRule="exact"/>
              <w:ind w:left="382" w:right="357"/>
              <w:jc w:val="center"/>
            </w:pPr>
            <w:r>
              <w:t>декабрь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line="271" w:lineRule="exact"/>
              <w:ind w:left="104" w:right="66"/>
              <w:jc w:val="center"/>
            </w:pPr>
            <w:r>
              <w:t>Зам.директора по УВР, Соц.педагог</w:t>
            </w:r>
          </w:p>
        </w:tc>
      </w:tr>
      <w:tr w:rsidR="0075187E">
        <w:trPr>
          <w:trHeight w:val="952"/>
        </w:trPr>
        <w:tc>
          <w:tcPr>
            <w:tcW w:w="5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3" w:lineRule="exact"/>
              <w:ind w:left="107"/>
            </w:pPr>
            <w:r>
              <w:t>10.</w:t>
            </w:r>
          </w:p>
        </w:tc>
        <w:tc>
          <w:tcPr>
            <w:tcW w:w="5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tabs>
                <w:tab w:val="left" w:pos="647"/>
                <w:tab w:val="left" w:pos="1684"/>
                <w:tab w:val="left" w:pos="3009"/>
                <w:tab w:val="left" w:pos="4890"/>
              </w:tabs>
              <w:spacing w:line="276" w:lineRule="auto"/>
              <w:ind w:left="117" w:right="92"/>
            </w:pPr>
            <w:r>
              <w:t>О</w:t>
            </w:r>
            <w:r>
              <w:tab/>
              <w:t>работе</w:t>
            </w:r>
            <w:r>
              <w:tab/>
              <w:t>классных</w:t>
            </w:r>
            <w:r>
              <w:tab/>
              <w:t>руководителей</w:t>
            </w:r>
            <w:r>
              <w:tab/>
              <w:t>со студентами, состоящими на профилактических</w:t>
            </w:r>
          </w:p>
          <w:p w:rsidR="0075187E" w:rsidRDefault="004F550B">
            <w:pPr>
              <w:pStyle w:val="TableParagraph"/>
              <w:spacing w:line="275" w:lineRule="exact"/>
              <w:ind w:left="117"/>
            </w:pPr>
            <w:r>
              <w:t>учетах.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3" w:lineRule="exact"/>
              <w:ind w:left="380" w:right="357"/>
              <w:jc w:val="center"/>
            </w:pPr>
            <w:r>
              <w:t>февраль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line="276" w:lineRule="auto"/>
              <w:ind w:left="595" w:right="536" w:firstLine="252"/>
            </w:pPr>
            <w:r>
              <w:t>Классные руководители,</w:t>
            </w:r>
          </w:p>
          <w:p w:rsidR="0075187E" w:rsidRDefault="004F550B">
            <w:pPr>
              <w:pStyle w:val="TableParagraph"/>
              <w:spacing w:line="275" w:lineRule="exact"/>
              <w:ind w:left="749"/>
            </w:pPr>
            <w:r>
              <w:t>соц.педагог</w:t>
            </w:r>
          </w:p>
        </w:tc>
      </w:tr>
      <w:tr w:rsidR="0075187E">
        <w:trPr>
          <w:trHeight w:val="1269"/>
        </w:trPr>
        <w:tc>
          <w:tcPr>
            <w:tcW w:w="5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3" w:lineRule="exact"/>
              <w:ind w:left="107"/>
            </w:pPr>
            <w:r>
              <w:t>11.</w:t>
            </w:r>
          </w:p>
        </w:tc>
        <w:tc>
          <w:tcPr>
            <w:tcW w:w="5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numPr>
                <w:ilvl w:val="0"/>
                <w:numId w:val="23"/>
              </w:numPr>
              <w:tabs>
                <w:tab w:val="left" w:pos="515"/>
                <w:tab w:val="left" w:pos="516"/>
                <w:tab w:val="left" w:pos="2043"/>
                <w:tab w:val="left" w:pos="3767"/>
                <w:tab w:val="left" w:pos="4215"/>
              </w:tabs>
              <w:spacing w:line="276" w:lineRule="auto"/>
              <w:ind w:right="92" w:firstLine="0"/>
            </w:pPr>
            <w:r>
              <w:t>Позитивная</w:t>
            </w:r>
            <w:r>
              <w:tab/>
              <w:t>социализация</w:t>
            </w:r>
            <w:r>
              <w:tab/>
              <w:t>и</w:t>
            </w:r>
            <w:r>
              <w:tab/>
            </w:r>
            <w:r>
              <w:rPr>
                <w:spacing w:val="-1"/>
              </w:rPr>
              <w:t xml:space="preserve">развитие </w:t>
            </w:r>
            <w:r>
              <w:t xml:space="preserve">личности: методические </w:t>
            </w:r>
            <w:r>
              <w:t>рекомендации</w:t>
            </w:r>
          </w:p>
          <w:p w:rsidR="0075187E" w:rsidRDefault="004F550B">
            <w:pPr>
              <w:pStyle w:val="TableParagraph"/>
              <w:numPr>
                <w:ilvl w:val="0"/>
                <w:numId w:val="23"/>
              </w:numPr>
              <w:tabs>
                <w:tab w:val="left" w:pos="375"/>
              </w:tabs>
              <w:spacing w:line="275" w:lineRule="exact"/>
              <w:ind w:left="374" w:hanging="257"/>
            </w:pPr>
            <w:r>
              <w:t>Организация профилактической работы со</w:t>
            </w:r>
          </w:p>
          <w:p w:rsidR="0075187E" w:rsidRDefault="004F550B">
            <w:pPr>
              <w:pStyle w:val="TableParagraph"/>
              <w:spacing w:before="37"/>
              <w:ind w:left="117"/>
            </w:pPr>
            <w:r>
              <w:t>студентами, проживающими в общежитии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3" w:lineRule="exact"/>
              <w:ind w:left="380" w:right="357"/>
              <w:jc w:val="center"/>
            </w:pPr>
            <w:r>
              <w:t>февраль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line="276" w:lineRule="auto"/>
              <w:ind w:left="319" w:right="279" w:hanging="1"/>
              <w:jc w:val="center"/>
            </w:pPr>
            <w:r>
              <w:t>Зам.директора по УВР, Соц.педагог воспитатель</w:t>
            </w:r>
          </w:p>
        </w:tc>
      </w:tr>
      <w:tr w:rsidR="0075187E">
        <w:trPr>
          <w:trHeight w:val="417"/>
        </w:trPr>
        <w:tc>
          <w:tcPr>
            <w:tcW w:w="5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3" w:lineRule="exact"/>
              <w:ind w:left="107"/>
            </w:pPr>
            <w:r>
              <w:t>12.</w:t>
            </w:r>
          </w:p>
        </w:tc>
        <w:tc>
          <w:tcPr>
            <w:tcW w:w="5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3" w:lineRule="exact"/>
              <w:ind w:left="117"/>
            </w:pPr>
            <w:r>
              <w:t>Рассмотрение персональных дел студентов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3" w:lineRule="exact"/>
              <w:ind w:left="380" w:right="357"/>
              <w:jc w:val="center"/>
            </w:pPr>
            <w:r>
              <w:t>февраль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line="273" w:lineRule="exact"/>
              <w:ind w:left="104" w:right="66"/>
              <w:jc w:val="center"/>
            </w:pPr>
            <w:r>
              <w:t>Зам.директора по УВР, Соц.педагог</w:t>
            </w:r>
          </w:p>
        </w:tc>
      </w:tr>
      <w:tr w:rsidR="0075187E">
        <w:trPr>
          <w:trHeight w:val="953"/>
        </w:trPr>
        <w:tc>
          <w:tcPr>
            <w:tcW w:w="5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0" w:lineRule="exact"/>
              <w:ind w:left="107"/>
            </w:pPr>
            <w:r>
              <w:t>13.</w:t>
            </w:r>
          </w:p>
        </w:tc>
        <w:tc>
          <w:tcPr>
            <w:tcW w:w="5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tabs>
                <w:tab w:val="left" w:pos="1698"/>
                <w:tab w:val="left" w:pos="2252"/>
                <w:tab w:val="left" w:pos="3508"/>
                <w:tab w:val="left" w:pos="3957"/>
              </w:tabs>
              <w:spacing w:line="276" w:lineRule="auto"/>
              <w:ind w:left="117" w:right="88"/>
            </w:pPr>
            <w:r>
              <w:t>Анализ педагогической</w:t>
            </w:r>
            <w:r>
              <w:t xml:space="preserve"> работы с обучающими, состоящими</w:t>
            </w:r>
            <w:r>
              <w:tab/>
              <w:t>на</w:t>
            </w:r>
            <w:r>
              <w:tab/>
              <w:t>контроле</w:t>
            </w:r>
            <w:r>
              <w:tab/>
              <w:t>и</w:t>
            </w:r>
            <w:r>
              <w:tab/>
              <w:t>имеющими</w:t>
            </w:r>
          </w:p>
          <w:p w:rsidR="0075187E" w:rsidRDefault="004F550B">
            <w:pPr>
              <w:pStyle w:val="TableParagraph"/>
              <w:ind w:left="117"/>
            </w:pPr>
            <w:r>
              <w:t>задолженности по предметам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0" w:lineRule="exact"/>
              <w:ind w:left="379" w:right="357"/>
              <w:jc w:val="center"/>
            </w:pPr>
            <w:r>
              <w:t>апрель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line="276" w:lineRule="auto"/>
              <w:ind w:left="595" w:right="536" w:firstLine="252"/>
            </w:pPr>
            <w:r>
              <w:t>Классные руководители,</w:t>
            </w:r>
          </w:p>
          <w:p w:rsidR="0075187E" w:rsidRDefault="004F550B">
            <w:pPr>
              <w:pStyle w:val="TableParagraph"/>
              <w:ind w:left="192"/>
            </w:pPr>
            <w:r>
              <w:t>Зам. директора по ТО</w:t>
            </w:r>
          </w:p>
        </w:tc>
      </w:tr>
      <w:tr w:rsidR="0075187E">
        <w:trPr>
          <w:trHeight w:val="635"/>
        </w:trPr>
        <w:tc>
          <w:tcPr>
            <w:tcW w:w="5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0" w:lineRule="exact"/>
              <w:ind w:left="129"/>
            </w:pPr>
            <w:r>
              <w:t>14.</w:t>
            </w:r>
          </w:p>
        </w:tc>
        <w:tc>
          <w:tcPr>
            <w:tcW w:w="5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tabs>
                <w:tab w:val="left" w:pos="1738"/>
                <w:tab w:val="left" w:pos="2729"/>
                <w:tab w:val="left" w:pos="4033"/>
              </w:tabs>
              <w:spacing w:line="270" w:lineRule="exact"/>
              <w:ind w:left="117"/>
            </w:pPr>
            <w:r>
              <w:t>Организация</w:t>
            </w:r>
            <w:r>
              <w:tab/>
              <w:t>летней</w:t>
            </w:r>
            <w:r>
              <w:tab/>
              <w:t>занятости</w:t>
            </w:r>
            <w:r>
              <w:tab/>
              <w:t>студентов,</w:t>
            </w:r>
          </w:p>
          <w:p w:rsidR="0075187E" w:rsidRDefault="004F550B">
            <w:pPr>
              <w:pStyle w:val="TableParagraph"/>
              <w:spacing w:before="41"/>
              <w:ind w:left="117"/>
            </w:pPr>
            <w:r>
              <w:t>состоящих на контроле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0" w:lineRule="exact"/>
              <w:ind w:left="379" w:right="357"/>
              <w:jc w:val="center"/>
            </w:pPr>
            <w:r>
              <w:t>апрель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line="270" w:lineRule="exact"/>
              <w:ind w:left="104" w:right="64"/>
              <w:jc w:val="center"/>
            </w:pPr>
            <w:r>
              <w:t>Классные</w:t>
            </w:r>
          </w:p>
          <w:p w:rsidR="0075187E" w:rsidRDefault="004F550B">
            <w:pPr>
              <w:pStyle w:val="TableParagraph"/>
              <w:spacing w:before="41"/>
              <w:ind w:left="104" w:right="67"/>
              <w:jc w:val="center"/>
            </w:pPr>
            <w:r>
              <w:t>руководители</w:t>
            </w:r>
          </w:p>
        </w:tc>
      </w:tr>
      <w:tr w:rsidR="0075187E">
        <w:trPr>
          <w:trHeight w:val="316"/>
        </w:trPr>
        <w:tc>
          <w:tcPr>
            <w:tcW w:w="5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0" w:lineRule="exact"/>
              <w:ind w:left="107"/>
            </w:pPr>
            <w:r>
              <w:t>15.</w:t>
            </w:r>
          </w:p>
        </w:tc>
        <w:tc>
          <w:tcPr>
            <w:tcW w:w="5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0" w:lineRule="exact"/>
              <w:ind w:left="117"/>
            </w:pPr>
            <w:r>
              <w:t xml:space="preserve">Рассмотрение </w:t>
            </w:r>
            <w:r>
              <w:t>персональных дел студентов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0" w:lineRule="exact"/>
              <w:ind w:left="379" w:right="357"/>
              <w:jc w:val="center"/>
            </w:pPr>
            <w:r>
              <w:t>апрель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r>
              <w:t>Зам.директора по УВР, Соц.педагог</w:t>
            </w:r>
          </w:p>
        </w:tc>
      </w:tr>
      <w:tr w:rsidR="0075187E">
        <w:trPr>
          <w:trHeight w:val="692"/>
        </w:trPr>
        <w:tc>
          <w:tcPr>
            <w:tcW w:w="559" w:type="dxa"/>
            <w:tcBorders>
              <w:top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0" w:lineRule="exact"/>
              <w:ind w:left="107"/>
            </w:pPr>
            <w:r>
              <w:t>16.</w:t>
            </w:r>
          </w:p>
        </w:tc>
        <w:tc>
          <w:tcPr>
            <w:tcW w:w="52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6" w:lineRule="auto"/>
              <w:ind w:left="117"/>
            </w:pPr>
            <w:r>
              <w:t>Об итогах работы Совета за 20</w:t>
            </w:r>
            <w:r>
              <w:t>2</w:t>
            </w:r>
            <w:r>
              <w:t>2</w:t>
            </w:r>
            <w:r>
              <w:t>/202</w:t>
            </w:r>
            <w:r>
              <w:t>3</w:t>
            </w:r>
            <w:r>
              <w:t>уч. год. Планирование работы на 202</w:t>
            </w:r>
            <w:r>
              <w:t>3</w:t>
            </w:r>
            <w:r>
              <w:t>/202</w:t>
            </w:r>
            <w:r>
              <w:t>4</w:t>
            </w:r>
            <w:r>
              <w:t xml:space="preserve"> гг.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0" w:lineRule="exact"/>
              <w:ind w:left="382" w:right="354"/>
              <w:jc w:val="center"/>
            </w:pPr>
            <w:r>
              <w:t>июнь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</w:tcBorders>
          </w:tcPr>
          <w:p w:rsidR="0075187E" w:rsidRDefault="004F550B">
            <w:r>
              <w:t>Зам.директора по УВР, Соц.педагог</w:t>
            </w:r>
          </w:p>
        </w:tc>
      </w:tr>
    </w:tbl>
    <w:p w:rsidR="0075187E" w:rsidRDefault="0075187E">
      <w:pPr>
        <w:spacing w:line="270" w:lineRule="exact"/>
        <w:jc w:val="center"/>
        <w:rPr>
          <w:sz w:val="24"/>
        </w:rPr>
        <w:sectPr w:rsidR="0075187E">
          <w:pgSz w:w="11910" w:h="16840"/>
          <w:pgMar w:top="1040" w:right="320" w:bottom="1080" w:left="720" w:header="0" w:footer="884" w:gutter="0"/>
          <w:cols w:space="720"/>
        </w:sectPr>
      </w:pPr>
    </w:p>
    <w:p w:rsidR="0075187E" w:rsidRDefault="004F550B">
      <w:pPr>
        <w:pStyle w:val="a5"/>
        <w:jc w:val="center"/>
        <w:rPr>
          <w:rFonts w:ascii="Times New Roman" w:hAnsi="Times New Roman" w:cs="Times New Roman"/>
        </w:rPr>
      </w:pPr>
      <w:bookmarkStart w:id="18" w:name="_bookmark18"/>
      <w:bookmarkEnd w:id="18"/>
      <w:r>
        <w:rPr>
          <w:rFonts w:ascii="Times New Roman" w:hAnsi="Times New Roman" w:cs="Times New Roman"/>
        </w:rPr>
        <w:lastRenderedPageBreak/>
        <w:t>План мероприятий по адаптации студентов</w:t>
      </w:r>
    </w:p>
    <w:p w:rsidR="0075187E" w:rsidRDefault="004F550B">
      <w:pPr>
        <w:pStyle w:val="a5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первого года обучения в колледже</w:t>
      </w:r>
    </w:p>
    <w:p w:rsidR="0075187E" w:rsidRDefault="0075187E">
      <w:pPr>
        <w:pStyle w:val="a5"/>
        <w:jc w:val="center"/>
        <w:rPr>
          <w:rFonts w:ascii="Times New Roman" w:hAnsi="Times New Roman" w:cs="Times New Roman"/>
        </w:rPr>
      </w:pPr>
    </w:p>
    <w:tbl>
      <w:tblPr>
        <w:tblW w:w="1066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585"/>
        <w:gridCol w:w="6315"/>
        <w:gridCol w:w="1620"/>
        <w:gridCol w:w="2147"/>
      </w:tblGrid>
      <w:tr w:rsidR="0075187E">
        <w:trPr>
          <w:trHeight w:val="635"/>
        </w:trPr>
        <w:tc>
          <w:tcPr>
            <w:tcW w:w="585" w:type="dxa"/>
          </w:tcPr>
          <w:p w:rsidR="0075187E" w:rsidRDefault="004F550B">
            <w:pPr>
              <w:pStyle w:val="TableParagraph"/>
              <w:spacing w:before="1"/>
              <w:ind w:left="17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  <w:p w:rsidR="0075187E" w:rsidRDefault="004F550B">
            <w:pPr>
              <w:pStyle w:val="TableParagraph"/>
              <w:spacing w:before="41"/>
              <w:ind w:left="12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п/п</w:t>
            </w:r>
          </w:p>
        </w:tc>
        <w:tc>
          <w:tcPr>
            <w:tcW w:w="6315" w:type="dxa"/>
          </w:tcPr>
          <w:p w:rsidR="0075187E" w:rsidRDefault="004F550B">
            <w:pPr>
              <w:pStyle w:val="TableParagraph"/>
              <w:spacing w:before="159"/>
              <w:ind w:left="2103" w:right="207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620" w:type="dxa"/>
          </w:tcPr>
          <w:p w:rsidR="0075187E" w:rsidRDefault="004F550B">
            <w:pPr>
              <w:pStyle w:val="TableParagraph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  <w:p w:rsidR="0075187E" w:rsidRDefault="004F550B">
            <w:pPr>
              <w:pStyle w:val="TableParagraph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исполнения</w:t>
            </w:r>
          </w:p>
        </w:tc>
        <w:tc>
          <w:tcPr>
            <w:tcW w:w="2147" w:type="dxa"/>
          </w:tcPr>
          <w:p w:rsidR="0075187E" w:rsidRDefault="004F550B">
            <w:pPr>
              <w:pStyle w:val="TableParagraph"/>
              <w:spacing w:before="159"/>
              <w:ind w:left="268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75187E">
        <w:trPr>
          <w:trHeight w:val="654"/>
        </w:trPr>
        <w:tc>
          <w:tcPr>
            <w:tcW w:w="585" w:type="dxa"/>
            <w:tcBorders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before="161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315" w:type="dxa"/>
            <w:tcBorders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before="161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День знаний. Урок Мира</w:t>
            </w:r>
          </w:p>
        </w:tc>
        <w:tc>
          <w:tcPr>
            <w:tcW w:w="1620" w:type="dxa"/>
            <w:tcBorders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before="161"/>
              <w:ind w:left="228" w:right="199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 xml:space="preserve"> сентября</w:t>
            </w:r>
          </w:p>
        </w:tc>
        <w:tc>
          <w:tcPr>
            <w:tcW w:w="2147" w:type="dxa"/>
            <w:tcBorders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line="276" w:lineRule="auto"/>
              <w:ind w:left="292" w:right="24" w:hanging="8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Кураторы </w:t>
            </w:r>
          </w:p>
        </w:tc>
      </w:tr>
      <w:tr w:rsidR="0075187E">
        <w:trPr>
          <w:trHeight w:val="824"/>
        </w:trPr>
        <w:tc>
          <w:tcPr>
            <w:tcW w:w="585" w:type="dxa"/>
            <w:tcBorders>
              <w:top w:val="single" w:sz="4" w:space="0" w:color="000000"/>
              <w:bottom w:val="single" w:sz="4" w:space="0" w:color="000000"/>
            </w:tcBorders>
          </w:tcPr>
          <w:p w:rsidR="0075187E" w:rsidRDefault="0075187E">
            <w:pPr>
              <w:pStyle w:val="TableParagraph"/>
              <w:spacing w:before="5"/>
              <w:jc w:val="both"/>
              <w:rPr>
                <w:b/>
                <w:sz w:val="32"/>
              </w:rPr>
            </w:pPr>
          </w:p>
          <w:p w:rsidR="0075187E" w:rsidRDefault="004F550B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315" w:type="dxa"/>
            <w:tcBorders>
              <w:top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Встреча с администрацией колледжа. Знакомство с руководителями и требованиями образовательного процесса.</w:t>
            </w:r>
          </w:p>
        </w:tc>
        <w:tc>
          <w:tcPr>
            <w:tcW w:w="1620" w:type="dxa"/>
            <w:tcBorders>
              <w:top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ind w:left="228" w:right="199"/>
              <w:jc w:val="both"/>
              <w:rPr>
                <w:sz w:val="24"/>
              </w:rPr>
            </w:pPr>
            <w:r>
              <w:rPr>
                <w:sz w:val="24"/>
              </w:rPr>
              <w:t>3 сентября</w:t>
            </w:r>
          </w:p>
        </w:tc>
        <w:tc>
          <w:tcPr>
            <w:tcW w:w="2147" w:type="dxa"/>
            <w:tcBorders>
              <w:top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line="276" w:lineRule="auto"/>
              <w:ind w:right="110"/>
              <w:jc w:val="both"/>
              <w:rPr>
                <w:sz w:val="24"/>
              </w:rPr>
            </w:pPr>
            <w:r>
              <w:rPr>
                <w:sz w:val="24"/>
              </w:rPr>
              <w:t>Администрация колледжа</w:t>
            </w:r>
          </w:p>
        </w:tc>
      </w:tr>
      <w:tr w:rsidR="0075187E">
        <w:trPr>
          <w:trHeight w:val="90"/>
        </w:trPr>
        <w:tc>
          <w:tcPr>
            <w:tcW w:w="585" w:type="dxa"/>
            <w:tcBorders>
              <w:top w:val="single" w:sz="4" w:space="0" w:color="000000"/>
              <w:bottom w:val="single" w:sz="4" w:space="0" w:color="000000"/>
            </w:tcBorders>
          </w:tcPr>
          <w:p w:rsidR="0075187E" w:rsidRDefault="0075187E">
            <w:pPr>
              <w:pStyle w:val="TableParagraph"/>
              <w:jc w:val="bot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spacing w:before="4"/>
              <w:jc w:val="both"/>
              <w:rPr>
                <w:b/>
                <w:sz w:val="23"/>
              </w:rPr>
            </w:pPr>
          </w:p>
          <w:p w:rsidR="0075187E" w:rsidRDefault="004F550B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315" w:type="dxa"/>
            <w:tcBorders>
              <w:top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Собеседование с детьми-сиротами и лицами из их числа об условиях организации их обучения, проживания в общежитии, бесплатного питания, социальной защиты (льгот)</w:t>
            </w:r>
          </w:p>
        </w:tc>
        <w:tc>
          <w:tcPr>
            <w:tcW w:w="1620" w:type="dxa"/>
            <w:tcBorders>
              <w:top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ind w:left="228" w:right="197"/>
              <w:jc w:val="both"/>
              <w:rPr>
                <w:sz w:val="24"/>
              </w:rPr>
            </w:pPr>
            <w:r>
              <w:rPr>
                <w:sz w:val="24"/>
              </w:rPr>
              <w:t>2-6 сентября</w:t>
            </w:r>
          </w:p>
        </w:tc>
        <w:tc>
          <w:tcPr>
            <w:tcW w:w="2147" w:type="dxa"/>
            <w:tcBorders>
              <w:top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before="1" w:line="276" w:lineRule="auto"/>
              <w:ind w:right="322"/>
              <w:jc w:val="both"/>
              <w:rPr>
                <w:sz w:val="24"/>
              </w:rPr>
            </w:pPr>
            <w:r>
              <w:rPr>
                <w:sz w:val="24"/>
              </w:rPr>
              <w:t>Социальный педагог</w:t>
            </w:r>
          </w:p>
        </w:tc>
      </w:tr>
      <w:tr w:rsidR="0075187E">
        <w:trPr>
          <w:trHeight w:val="635"/>
        </w:trPr>
        <w:tc>
          <w:tcPr>
            <w:tcW w:w="585" w:type="dxa"/>
            <w:tcBorders>
              <w:top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before="155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315" w:type="dxa"/>
            <w:tcBorders>
              <w:top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Анкетирование студентов:</w:t>
            </w:r>
          </w:p>
          <w:p w:rsidR="0075187E" w:rsidRDefault="004F550B">
            <w:pPr>
              <w:pStyle w:val="TableParagraph"/>
              <w:tabs>
                <w:tab w:val="left" w:pos="580"/>
                <w:tab w:val="left" w:pos="581"/>
                <w:tab w:val="left" w:pos="2762"/>
                <w:tab w:val="left" w:pos="4444"/>
              </w:tabs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>«Познавательные</w:t>
            </w:r>
            <w:r>
              <w:rPr>
                <w:sz w:val="24"/>
              </w:rPr>
              <w:tab/>
              <w:t>потребности</w:t>
            </w:r>
            <w:r>
              <w:rPr>
                <w:sz w:val="24"/>
              </w:rPr>
              <w:tab/>
              <w:t>студентов»,</w:t>
            </w:r>
          </w:p>
          <w:p w:rsidR="0075187E" w:rsidRDefault="004F550B">
            <w:pPr>
              <w:pStyle w:val="TableParagraph"/>
              <w:ind w:left="107"/>
              <w:jc w:val="both"/>
              <w:rPr>
                <w:b/>
                <w:sz w:val="31"/>
              </w:rPr>
            </w:pPr>
            <w:r>
              <w:rPr>
                <w:sz w:val="24"/>
              </w:rPr>
              <w:t>«Предпочтение подростков в сфере КТД»</w:t>
            </w:r>
          </w:p>
          <w:p w:rsidR="0075187E" w:rsidRDefault="004F550B">
            <w:pPr>
              <w:pStyle w:val="TableParagraph"/>
              <w:numPr>
                <w:ilvl w:val="0"/>
                <w:numId w:val="24"/>
              </w:numPr>
              <w:tabs>
                <w:tab w:val="left" w:pos="248"/>
              </w:tabs>
              <w:ind w:left="247" w:hanging="140"/>
              <w:jc w:val="both"/>
              <w:rPr>
                <w:b/>
                <w:sz w:val="31"/>
              </w:rPr>
            </w:pPr>
            <w:r>
              <w:rPr>
                <w:sz w:val="24"/>
              </w:rPr>
              <w:t>Занятость студентов</w:t>
            </w:r>
          </w:p>
          <w:p w:rsidR="0075187E" w:rsidRDefault="004F550B">
            <w:pPr>
              <w:pStyle w:val="TableParagraph"/>
              <w:numPr>
                <w:ilvl w:val="0"/>
                <w:numId w:val="24"/>
              </w:numPr>
              <w:tabs>
                <w:tab w:val="left" w:pos="260"/>
              </w:tabs>
              <w:ind w:right="81" w:firstLine="0"/>
              <w:jc w:val="both"/>
              <w:rPr>
                <w:sz w:val="24"/>
              </w:rPr>
            </w:pPr>
            <w:r>
              <w:rPr>
                <w:sz w:val="24"/>
              </w:rPr>
              <w:t>Изучение особенностей поведения и черт характера личности студента.</w:t>
            </w:r>
          </w:p>
        </w:tc>
        <w:tc>
          <w:tcPr>
            <w:tcW w:w="1620" w:type="dxa"/>
            <w:tcBorders>
              <w:top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numPr>
                <w:ilvl w:val="0"/>
                <w:numId w:val="25"/>
              </w:numPr>
              <w:jc w:val="both"/>
              <w:rPr>
                <w:b/>
                <w:sz w:val="27"/>
              </w:rPr>
            </w:pPr>
            <w:r>
              <w:rPr>
                <w:sz w:val="24"/>
              </w:rPr>
              <w:t>я неделя сентября</w:t>
            </w:r>
          </w:p>
          <w:p w:rsidR="0075187E" w:rsidRDefault="004F550B">
            <w:pPr>
              <w:pStyle w:val="TableParagraph"/>
              <w:numPr>
                <w:ilvl w:val="0"/>
                <w:numId w:val="25"/>
              </w:numPr>
              <w:jc w:val="both"/>
              <w:rPr>
                <w:sz w:val="24"/>
              </w:rPr>
            </w:pPr>
            <w:r>
              <w:rPr>
                <w:sz w:val="24"/>
              </w:rPr>
              <w:t xml:space="preserve">я неделя сентября </w:t>
            </w:r>
          </w:p>
          <w:p w:rsidR="0075187E" w:rsidRDefault="004F550B">
            <w:pPr>
              <w:pStyle w:val="TableParagraph"/>
              <w:numPr>
                <w:ilvl w:val="0"/>
                <w:numId w:val="25"/>
              </w:numPr>
              <w:jc w:val="both"/>
              <w:rPr>
                <w:sz w:val="24"/>
              </w:rPr>
            </w:pPr>
            <w:r>
              <w:rPr>
                <w:sz w:val="24"/>
              </w:rPr>
              <w:t>я неделя ноября</w:t>
            </w:r>
          </w:p>
        </w:tc>
        <w:tc>
          <w:tcPr>
            <w:tcW w:w="2147" w:type="dxa"/>
            <w:tcBorders>
              <w:top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  <w:p w:rsidR="0075187E" w:rsidRDefault="004F550B">
            <w:pPr>
              <w:pStyle w:val="TableParagraph"/>
              <w:ind w:hanging="219"/>
              <w:jc w:val="both"/>
              <w:rPr>
                <w:sz w:val="24"/>
              </w:rPr>
            </w:pPr>
            <w:r>
              <w:rPr>
                <w:sz w:val="24"/>
              </w:rPr>
              <w:t>кл</w:t>
            </w:r>
            <w:r>
              <w:rPr>
                <w:sz w:val="24"/>
              </w:rPr>
              <w:t>кураторы</w:t>
            </w:r>
          </w:p>
          <w:p w:rsidR="0075187E" w:rsidRDefault="004F550B">
            <w:pPr>
              <w:pStyle w:val="TableParagraph"/>
              <w:spacing w:line="310" w:lineRule="atLeast"/>
              <w:ind w:hanging="214"/>
              <w:jc w:val="both"/>
              <w:rPr>
                <w:sz w:val="24"/>
              </w:rPr>
            </w:pPr>
            <w:r>
              <w:rPr>
                <w:sz w:val="24"/>
              </w:rPr>
              <w:t>со</w:t>
            </w:r>
            <w:r>
              <w:rPr>
                <w:sz w:val="24"/>
              </w:rPr>
              <w:t>соц</w:t>
            </w:r>
            <w:r>
              <w:rPr>
                <w:sz w:val="24"/>
              </w:rPr>
              <w:t xml:space="preserve">иальный </w:t>
            </w:r>
            <w:r>
              <w:rPr>
                <w:sz w:val="24"/>
              </w:rPr>
              <w:t>педагог</w:t>
            </w:r>
          </w:p>
        </w:tc>
      </w:tr>
      <w:tr w:rsidR="0075187E">
        <w:trPr>
          <w:trHeight w:val="680"/>
        </w:trPr>
        <w:tc>
          <w:tcPr>
            <w:tcW w:w="585" w:type="dxa"/>
            <w:tcBorders>
              <w:top w:val="single" w:sz="4" w:space="0" w:color="000000"/>
              <w:bottom w:val="single" w:sz="4" w:space="0" w:color="000000"/>
            </w:tcBorders>
          </w:tcPr>
          <w:p w:rsidR="0075187E" w:rsidRDefault="0075187E">
            <w:pPr>
              <w:pStyle w:val="TableParagraph"/>
              <w:spacing w:before="10"/>
              <w:jc w:val="both"/>
              <w:rPr>
                <w:b/>
                <w:sz w:val="31"/>
              </w:rPr>
            </w:pPr>
          </w:p>
          <w:p w:rsidR="0075187E" w:rsidRDefault="004F550B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6315" w:type="dxa"/>
            <w:tcBorders>
              <w:top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tabs>
                <w:tab w:val="left" w:pos="260"/>
              </w:tabs>
              <w:ind w:left="107" w:right="81"/>
              <w:jc w:val="both"/>
              <w:rPr>
                <w:sz w:val="24"/>
              </w:rPr>
            </w:pPr>
            <w:r>
              <w:rPr>
                <w:sz w:val="24"/>
              </w:rPr>
              <w:t>Еженедельные линейки</w:t>
            </w:r>
          </w:p>
        </w:tc>
        <w:tc>
          <w:tcPr>
            <w:tcW w:w="1620" w:type="dxa"/>
            <w:tcBorders>
              <w:top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line="276" w:lineRule="auto"/>
              <w:ind w:right="355"/>
              <w:jc w:val="both"/>
              <w:rPr>
                <w:sz w:val="24"/>
              </w:rPr>
            </w:pPr>
            <w:r>
              <w:rPr>
                <w:sz w:val="24"/>
              </w:rPr>
              <w:t>Каждую среду</w:t>
            </w:r>
          </w:p>
        </w:tc>
        <w:tc>
          <w:tcPr>
            <w:tcW w:w="2147" w:type="dxa"/>
            <w:tcBorders>
              <w:top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line="310" w:lineRule="atLeast"/>
              <w:ind w:right="322"/>
              <w:jc w:val="both"/>
              <w:rPr>
                <w:sz w:val="24"/>
              </w:rPr>
            </w:pPr>
            <w:r>
              <w:rPr>
                <w:sz w:val="24"/>
              </w:rPr>
              <w:t>Заместитель директора по УВР</w:t>
            </w:r>
          </w:p>
        </w:tc>
      </w:tr>
      <w:tr w:rsidR="0075187E">
        <w:trPr>
          <w:trHeight w:val="1627"/>
        </w:trPr>
        <w:tc>
          <w:tcPr>
            <w:tcW w:w="585" w:type="dxa"/>
            <w:tcBorders>
              <w:top w:val="single" w:sz="4" w:space="0" w:color="000000"/>
              <w:bottom w:val="single" w:sz="4" w:space="0" w:color="000000"/>
            </w:tcBorders>
          </w:tcPr>
          <w:p w:rsidR="0075187E" w:rsidRDefault="0075187E">
            <w:pPr>
              <w:pStyle w:val="TableParagraph"/>
              <w:jc w:val="bot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jc w:val="bot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spacing w:before="4"/>
              <w:jc w:val="both"/>
              <w:rPr>
                <w:b/>
                <w:sz w:val="30"/>
              </w:rPr>
            </w:pPr>
          </w:p>
          <w:p w:rsidR="0075187E" w:rsidRDefault="004F550B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6315" w:type="dxa"/>
            <w:tcBorders>
              <w:top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line="276" w:lineRule="auto"/>
              <w:ind w:left="107" w:right="7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День правовых знаний (организационное собрание студентов, проживающих в общежитии) «О соблюдении норм и правил проживания в общежитии»:нормативно-правовое обеспечение: </w:t>
            </w:r>
            <w:r>
              <w:rPr>
                <w:sz w:val="24"/>
              </w:rPr>
              <w:t>Положение о студенческом общежитии</w:t>
            </w:r>
          </w:p>
          <w:p w:rsidR="0075187E" w:rsidRDefault="004F550B">
            <w:pPr>
              <w:pStyle w:val="TableParagraph"/>
              <w:numPr>
                <w:ilvl w:val="0"/>
                <w:numId w:val="26"/>
              </w:numPr>
              <w:tabs>
                <w:tab w:val="left" w:pos="248"/>
              </w:tabs>
              <w:spacing w:line="272" w:lineRule="exact"/>
              <w:ind w:left="247" w:hanging="140"/>
              <w:jc w:val="both"/>
              <w:rPr>
                <w:sz w:val="24"/>
              </w:rPr>
            </w:pPr>
            <w:r>
              <w:rPr>
                <w:sz w:val="24"/>
              </w:rPr>
              <w:t>поступки и ответственность.</w:t>
            </w:r>
          </w:p>
        </w:tc>
        <w:tc>
          <w:tcPr>
            <w:tcW w:w="1620" w:type="dxa"/>
            <w:tcBorders>
              <w:top w:val="single" w:sz="4" w:space="0" w:color="000000"/>
              <w:bottom w:val="single" w:sz="4" w:space="0" w:color="000000"/>
            </w:tcBorders>
          </w:tcPr>
          <w:p w:rsidR="0075187E" w:rsidRDefault="0075187E">
            <w:pPr>
              <w:pStyle w:val="TableParagraph"/>
              <w:jc w:val="bot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spacing w:before="4"/>
              <w:jc w:val="both"/>
              <w:rPr>
                <w:b/>
                <w:sz w:val="30"/>
              </w:rPr>
            </w:pPr>
          </w:p>
          <w:p w:rsidR="0075187E" w:rsidRDefault="004F550B">
            <w:pPr>
              <w:pStyle w:val="TableParagraph"/>
              <w:ind w:right="199"/>
              <w:jc w:val="both"/>
              <w:rPr>
                <w:sz w:val="24"/>
              </w:rPr>
            </w:pPr>
            <w:r>
              <w:rPr>
                <w:sz w:val="24"/>
              </w:rPr>
              <w:t>5 сентября</w:t>
            </w:r>
          </w:p>
        </w:tc>
        <w:tc>
          <w:tcPr>
            <w:tcW w:w="2147" w:type="dxa"/>
            <w:tcBorders>
              <w:top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line="259" w:lineRule="auto"/>
              <w:ind w:right="126"/>
              <w:jc w:val="both"/>
              <w:rPr>
                <w:sz w:val="24"/>
              </w:rPr>
            </w:pPr>
            <w:r>
              <w:rPr>
                <w:sz w:val="24"/>
              </w:rPr>
              <w:t>воспитател</w:t>
            </w:r>
            <w:r>
              <w:rPr>
                <w:sz w:val="24"/>
              </w:rPr>
              <w:t>ь</w:t>
            </w:r>
            <w:r>
              <w:rPr>
                <w:sz w:val="24"/>
              </w:rPr>
              <w:t>, администрация колледжа</w:t>
            </w:r>
          </w:p>
          <w:p w:rsidR="0075187E" w:rsidRDefault="004F550B">
            <w:pPr>
              <w:pStyle w:val="TableParagraph"/>
              <w:spacing w:before="12" w:line="276" w:lineRule="auto"/>
              <w:ind w:right="9"/>
              <w:jc w:val="both"/>
              <w:rPr>
                <w:sz w:val="24"/>
              </w:rPr>
            </w:pPr>
            <w:r>
              <w:rPr>
                <w:sz w:val="24"/>
              </w:rPr>
              <w:t>(сучастием инспектора ПДН)</w:t>
            </w:r>
          </w:p>
        </w:tc>
      </w:tr>
      <w:tr w:rsidR="0075187E">
        <w:trPr>
          <w:trHeight w:val="90"/>
        </w:trPr>
        <w:tc>
          <w:tcPr>
            <w:tcW w:w="585" w:type="dxa"/>
            <w:tcBorders>
              <w:top w:val="single" w:sz="4" w:space="0" w:color="000000"/>
              <w:bottom w:val="single" w:sz="4" w:space="0" w:color="000000"/>
            </w:tcBorders>
          </w:tcPr>
          <w:p w:rsidR="0075187E" w:rsidRDefault="0075187E">
            <w:pPr>
              <w:pStyle w:val="TableParagraph"/>
              <w:jc w:val="bot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jc w:val="bot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jc w:val="bot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jc w:val="bot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jc w:val="both"/>
              <w:rPr>
                <w:b/>
                <w:sz w:val="26"/>
              </w:rPr>
            </w:pPr>
          </w:p>
          <w:p w:rsidR="0075187E" w:rsidRDefault="004F550B">
            <w:pPr>
              <w:pStyle w:val="TableParagraph"/>
              <w:spacing w:before="184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6315" w:type="dxa"/>
            <w:tcBorders>
              <w:top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tabs>
                <w:tab w:val="left" w:pos="2410"/>
                <w:tab w:val="left" w:pos="3333"/>
              </w:tabs>
              <w:spacing w:before="92"/>
              <w:jc w:val="both"/>
              <w:rPr>
                <w:sz w:val="24"/>
              </w:rPr>
            </w:pPr>
            <w:r>
              <w:rPr>
                <w:sz w:val="24"/>
              </w:rPr>
              <w:t>Ознакомлениес</w:t>
            </w:r>
            <w:r>
              <w:rPr>
                <w:spacing w:val="-1"/>
                <w:sz w:val="24"/>
              </w:rPr>
              <w:t xml:space="preserve">нормативно-правовым </w:t>
            </w:r>
            <w:r>
              <w:rPr>
                <w:sz w:val="24"/>
              </w:rPr>
              <w:t>обеспечением:</w:t>
            </w:r>
          </w:p>
          <w:p w:rsidR="0075187E" w:rsidRDefault="004F550B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Устав колледжа, положение о работе Актива студенческого </w:t>
            </w:r>
            <w:r>
              <w:rPr>
                <w:sz w:val="24"/>
              </w:rPr>
              <w:t xml:space="preserve">самоуправления, Совета по профилактике асоциальных явлений; Положение о порядке применения и снятии мер дисциплинарного взыскания, Положение о порядке назначения и выплаты государственной академической стипендии, иных форм материальной поддержки студентам </w:t>
            </w:r>
            <w:r>
              <w:rPr>
                <w:sz w:val="24"/>
              </w:rPr>
              <w:t>в рамках тематических классных часов, индивидуальных и групповых бесед</w:t>
            </w:r>
          </w:p>
        </w:tc>
        <w:tc>
          <w:tcPr>
            <w:tcW w:w="1620" w:type="dxa"/>
            <w:tcBorders>
              <w:top w:val="single" w:sz="4" w:space="0" w:color="000000"/>
              <w:bottom w:val="single" w:sz="4" w:space="0" w:color="000000"/>
            </w:tcBorders>
          </w:tcPr>
          <w:p w:rsidR="0075187E" w:rsidRDefault="0075187E">
            <w:pPr>
              <w:pStyle w:val="TableParagraph"/>
              <w:jc w:val="both"/>
              <w:rPr>
                <w:b/>
                <w:sz w:val="26"/>
              </w:rPr>
            </w:pPr>
          </w:p>
          <w:p w:rsidR="0075187E" w:rsidRDefault="004F550B">
            <w:pPr>
              <w:pStyle w:val="TableParagraph"/>
              <w:spacing w:line="276" w:lineRule="auto"/>
              <w:ind w:right="377"/>
              <w:jc w:val="both"/>
              <w:rPr>
                <w:sz w:val="24"/>
              </w:rPr>
            </w:pPr>
            <w:r>
              <w:rPr>
                <w:sz w:val="24"/>
              </w:rPr>
              <w:t>сентябрь- ноябрь</w:t>
            </w:r>
          </w:p>
        </w:tc>
        <w:tc>
          <w:tcPr>
            <w:tcW w:w="2147" w:type="dxa"/>
            <w:tcBorders>
              <w:top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ind w:right="7"/>
              <w:jc w:val="both"/>
              <w:rPr>
                <w:sz w:val="24"/>
              </w:rPr>
            </w:pPr>
            <w:r>
              <w:rPr>
                <w:sz w:val="24"/>
              </w:rPr>
              <w:t>классные рук-ли воспитатели социальный педагог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121"/>
        </w:trPr>
        <w:tc>
          <w:tcPr>
            <w:tcW w:w="585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75187E">
            <w:pPr>
              <w:pStyle w:val="TableParagraph"/>
              <w:jc w:val="both"/>
              <w:rPr>
                <w:b/>
                <w:sz w:val="26"/>
              </w:rPr>
            </w:pPr>
          </w:p>
          <w:p w:rsidR="0075187E" w:rsidRDefault="004F550B">
            <w:pPr>
              <w:pStyle w:val="TableParagraph"/>
              <w:spacing w:before="164"/>
              <w:ind w:left="126" w:right="20"/>
              <w:jc w:val="both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6315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65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Собрание студентов, проживающих в общежитии:</w:t>
            </w:r>
          </w:p>
          <w:p w:rsidR="0075187E" w:rsidRDefault="004F550B">
            <w:pPr>
              <w:pStyle w:val="TableParagraph"/>
              <w:tabs>
                <w:tab w:val="left" w:pos="1264"/>
                <w:tab w:val="left" w:pos="3024"/>
                <w:tab w:val="left" w:pos="3960"/>
                <w:tab w:val="left" w:pos="5416"/>
              </w:tabs>
              <w:ind w:left="107" w:right="75"/>
              <w:jc w:val="both"/>
              <w:rPr>
                <w:sz w:val="24"/>
              </w:rPr>
            </w:pPr>
            <w:r>
              <w:rPr>
                <w:sz w:val="24"/>
              </w:rPr>
              <w:t>-выборы</w:t>
            </w:r>
            <w:r>
              <w:rPr>
                <w:sz w:val="24"/>
              </w:rPr>
              <w:tab/>
              <w:t>студенческого</w:t>
            </w:r>
            <w:r>
              <w:rPr>
                <w:sz w:val="24"/>
              </w:rPr>
              <w:tab/>
              <w:t>совета</w:t>
            </w:r>
            <w:r>
              <w:rPr>
                <w:sz w:val="24"/>
              </w:rPr>
              <w:tab/>
              <w:t>общежития</w:t>
            </w:r>
            <w:r>
              <w:rPr>
                <w:sz w:val="24"/>
              </w:rPr>
              <w:tab/>
              <w:t>на 20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/202</w:t>
            </w:r>
            <w:r>
              <w:rPr>
                <w:sz w:val="24"/>
              </w:rPr>
              <w:t>3</w:t>
            </w:r>
            <w:r>
              <w:rPr>
                <w:sz w:val="24"/>
              </w:rPr>
              <w:t xml:space="preserve"> учебный год</w:t>
            </w:r>
          </w:p>
          <w:p w:rsidR="0075187E" w:rsidRDefault="004F550B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>
              <w:rPr>
                <w:sz w:val="24"/>
              </w:rPr>
              <w:t>Положение о Совете общежития.</w:t>
            </w:r>
          </w:p>
        </w:tc>
        <w:tc>
          <w:tcPr>
            <w:tcW w:w="1620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65" w:lineRule="exact"/>
              <w:ind w:right="198"/>
              <w:jc w:val="both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47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65" w:lineRule="exact"/>
              <w:ind w:left="180" w:right="8"/>
              <w:jc w:val="both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103"/>
        </w:trPr>
        <w:tc>
          <w:tcPr>
            <w:tcW w:w="585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75187E">
            <w:pPr>
              <w:pStyle w:val="TableParagraph"/>
              <w:spacing w:before="2"/>
              <w:jc w:val="both"/>
              <w:rPr>
                <w:b/>
                <w:sz w:val="33"/>
              </w:rPr>
            </w:pPr>
          </w:p>
          <w:p w:rsidR="0075187E" w:rsidRDefault="004F550B">
            <w:pPr>
              <w:pStyle w:val="TableParagraph"/>
              <w:ind w:left="126" w:right="20"/>
              <w:jc w:val="both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6315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Заседания Совета общежития</w:t>
            </w:r>
          </w:p>
        </w:tc>
        <w:tc>
          <w:tcPr>
            <w:tcW w:w="1620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1 разв 2 месяца, помере  необходимости</w:t>
            </w:r>
          </w:p>
        </w:tc>
        <w:tc>
          <w:tcPr>
            <w:tcW w:w="2147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right="197"/>
              <w:jc w:val="both"/>
              <w:rPr>
                <w:sz w:val="24"/>
              </w:rPr>
            </w:pPr>
            <w:r>
              <w:rPr>
                <w:sz w:val="24"/>
              </w:rPr>
              <w:t>члены Совета общежития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08"/>
        </w:trPr>
        <w:tc>
          <w:tcPr>
            <w:tcW w:w="585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75187E">
            <w:pPr>
              <w:pStyle w:val="TableParagraph"/>
              <w:spacing w:before="2"/>
              <w:jc w:val="both"/>
              <w:rPr>
                <w:b/>
                <w:sz w:val="33"/>
              </w:rPr>
            </w:pPr>
          </w:p>
          <w:p w:rsidR="0075187E" w:rsidRDefault="004F550B">
            <w:pPr>
              <w:pStyle w:val="TableParagraph"/>
              <w:ind w:left="126" w:right="20"/>
              <w:jc w:val="both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6315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Выборы в Актив студенческого самоуправления</w:t>
            </w:r>
          </w:p>
        </w:tc>
        <w:tc>
          <w:tcPr>
            <w:tcW w:w="1620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228" w:right="198"/>
              <w:jc w:val="both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47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69" w:lineRule="exact"/>
              <w:ind w:right="8"/>
              <w:jc w:val="both"/>
              <w:rPr>
                <w:sz w:val="24"/>
              </w:rPr>
            </w:pPr>
            <w:r>
              <w:rPr>
                <w:sz w:val="24"/>
              </w:rPr>
              <w:t>классные рук-ли Зам.директора по УВР, Соц.педагог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74"/>
        </w:trPr>
        <w:tc>
          <w:tcPr>
            <w:tcW w:w="585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75187E">
            <w:pPr>
              <w:pStyle w:val="TableParagraph"/>
              <w:spacing w:before="2"/>
              <w:jc w:val="both"/>
              <w:rPr>
                <w:b/>
                <w:sz w:val="33"/>
              </w:rPr>
            </w:pPr>
          </w:p>
          <w:p w:rsidR="0075187E" w:rsidRDefault="004F550B">
            <w:pPr>
              <w:pStyle w:val="TableParagraph"/>
              <w:ind w:left="126" w:right="20"/>
              <w:jc w:val="both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6315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Заседания Актива студенческого самоуправления</w:t>
            </w:r>
          </w:p>
        </w:tc>
        <w:tc>
          <w:tcPr>
            <w:tcW w:w="1620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right="202"/>
              <w:jc w:val="both"/>
              <w:rPr>
                <w:sz w:val="24"/>
              </w:rPr>
            </w:pPr>
            <w:r>
              <w:rPr>
                <w:sz w:val="24"/>
              </w:rPr>
              <w:t>1 раз в месяц</w:t>
            </w:r>
          </w:p>
        </w:tc>
        <w:tc>
          <w:tcPr>
            <w:tcW w:w="2147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right="7"/>
              <w:jc w:val="both"/>
              <w:rPr>
                <w:sz w:val="24"/>
              </w:rPr>
            </w:pPr>
            <w:r>
              <w:rPr>
                <w:sz w:val="24"/>
              </w:rPr>
              <w:t>Актив студ</w:t>
            </w:r>
            <w:r>
              <w:rPr>
                <w:sz w:val="24"/>
              </w:rPr>
              <w:t>совета</w:t>
            </w:r>
          </w:p>
          <w:p w:rsidR="0075187E" w:rsidRDefault="004F550B">
            <w:pPr>
              <w:pStyle w:val="TableParagraph"/>
              <w:spacing w:line="269" w:lineRule="exact"/>
              <w:ind w:right="8"/>
              <w:jc w:val="both"/>
              <w:rPr>
                <w:sz w:val="24"/>
              </w:rPr>
            </w:pPr>
            <w:r>
              <w:rPr>
                <w:sz w:val="24"/>
              </w:rPr>
              <w:t>Зам.директора по УВР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83"/>
        </w:trPr>
        <w:tc>
          <w:tcPr>
            <w:tcW w:w="585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75187E">
            <w:pPr>
              <w:pStyle w:val="TableParagraph"/>
              <w:jc w:val="both"/>
              <w:rPr>
                <w:b/>
                <w:sz w:val="26"/>
              </w:rPr>
            </w:pPr>
          </w:p>
          <w:p w:rsidR="0075187E" w:rsidRDefault="004F550B">
            <w:pPr>
              <w:pStyle w:val="TableParagraph"/>
              <w:ind w:left="126" w:right="20"/>
              <w:jc w:val="both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6315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Беседы о правилах личной гигиены и профилактики заболеваний</w:t>
            </w:r>
          </w:p>
          <w:p w:rsidR="0075187E" w:rsidRDefault="0075187E">
            <w:pPr>
              <w:pStyle w:val="TableParagraph"/>
              <w:ind w:left="107"/>
              <w:jc w:val="both"/>
              <w:rPr>
                <w:sz w:val="24"/>
              </w:rPr>
            </w:pPr>
          </w:p>
        </w:tc>
        <w:tc>
          <w:tcPr>
            <w:tcW w:w="1620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right="376"/>
              <w:jc w:val="both"/>
              <w:rPr>
                <w:sz w:val="24"/>
              </w:rPr>
            </w:pPr>
            <w:r>
              <w:rPr>
                <w:sz w:val="24"/>
              </w:rPr>
              <w:t>сентябрь- октябрь</w:t>
            </w:r>
          </w:p>
        </w:tc>
        <w:tc>
          <w:tcPr>
            <w:tcW w:w="2147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right="23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воспитатель 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67"/>
        </w:trPr>
        <w:tc>
          <w:tcPr>
            <w:tcW w:w="585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75187E">
            <w:pPr>
              <w:pStyle w:val="TableParagraph"/>
              <w:jc w:val="both"/>
              <w:rPr>
                <w:b/>
                <w:sz w:val="26"/>
              </w:rPr>
            </w:pPr>
          </w:p>
          <w:p w:rsidR="0075187E" w:rsidRDefault="004F550B">
            <w:pPr>
              <w:pStyle w:val="TableParagraph"/>
              <w:spacing w:before="1"/>
              <w:ind w:left="126" w:right="20"/>
              <w:jc w:val="both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6315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76" w:lineRule="auto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Игровая программа «Право выбирать» </w:t>
            </w:r>
          </w:p>
          <w:p w:rsidR="0075187E" w:rsidRDefault="004F550B">
            <w:pPr>
              <w:pStyle w:val="TableParagraph"/>
              <w:spacing w:line="278" w:lineRule="auto"/>
              <w:ind w:left="107" w:right="7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Час истории </w:t>
            </w:r>
            <w:r>
              <w:rPr>
                <w:sz w:val="24"/>
              </w:rPr>
              <w:t>«Во славу Отечества», посвященный Дню народного единства</w:t>
            </w:r>
          </w:p>
        </w:tc>
        <w:tc>
          <w:tcPr>
            <w:tcW w:w="1620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223"/>
              <w:ind w:right="428"/>
              <w:jc w:val="both"/>
              <w:rPr>
                <w:sz w:val="24"/>
              </w:rPr>
            </w:pPr>
            <w:r>
              <w:rPr>
                <w:sz w:val="24"/>
              </w:rPr>
              <w:t>октябрь- декабрь</w:t>
            </w:r>
          </w:p>
        </w:tc>
        <w:tc>
          <w:tcPr>
            <w:tcW w:w="2147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65" w:lineRule="exact"/>
              <w:ind w:right="8"/>
              <w:jc w:val="both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04"/>
        </w:trPr>
        <w:tc>
          <w:tcPr>
            <w:tcW w:w="585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75187E">
            <w:pPr>
              <w:pStyle w:val="TableParagraph"/>
              <w:spacing w:before="5"/>
              <w:jc w:val="both"/>
              <w:rPr>
                <w:b/>
                <w:sz w:val="30"/>
              </w:rPr>
            </w:pPr>
          </w:p>
          <w:p w:rsidR="0075187E" w:rsidRDefault="004F550B">
            <w:pPr>
              <w:pStyle w:val="TableParagraph"/>
              <w:spacing w:before="1"/>
              <w:ind w:left="126" w:right="20"/>
              <w:jc w:val="both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6315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Изучение личных дел студентов, условий жизни студентов; социального паспорта группы, листа занятости студентов.</w:t>
            </w:r>
          </w:p>
        </w:tc>
        <w:tc>
          <w:tcPr>
            <w:tcW w:w="1620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1"/>
              <w:ind w:right="197"/>
              <w:jc w:val="both"/>
              <w:rPr>
                <w:sz w:val="24"/>
              </w:rPr>
            </w:pPr>
            <w:r>
              <w:rPr>
                <w:sz w:val="24"/>
              </w:rPr>
              <w:t>до 1 октября</w:t>
            </w:r>
          </w:p>
        </w:tc>
        <w:tc>
          <w:tcPr>
            <w:tcW w:w="2147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right="8"/>
              <w:jc w:val="both"/>
              <w:rPr>
                <w:sz w:val="24"/>
              </w:rPr>
            </w:pPr>
            <w:r>
              <w:rPr>
                <w:sz w:val="24"/>
              </w:rPr>
              <w:t>классные рук-ли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72"/>
        </w:trPr>
        <w:tc>
          <w:tcPr>
            <w:tcW w:w="585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75187E">
            <w:pPr>
              <w:pStyle w:val="TableParagraph"/>
              <w:spacing w:before="6"/>
              <w:jc w:val="both"/>
              <w:rPr>
                <w:b/>
                <w:sz w:val="26"/>
              </w:rPr>
            </w:pPr>
          </w:p>
          <w:p w:rsidR="0075187E" w:rsidRDefault="004F550B">
            <w:pPr>
              <w:pStyle w:val="TableParagraph"/>
              <w:ind w:left="126" w:right="20"/>
              <w:jc w:val="both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6315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147" w:line="276" w:lineRule="auto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Деловая игра </w:t>
            </w:r>
            <w:r>
              <w:rPr>
                <w:sz w:val="24"/>
              </w:rPr>
              <w:t>«Культура дорожной безопасности»; викторина по знанию ПДД</w:t>
            </w:r>
          </w:p>
        </w:tc>
        <w:tc>
          <w:tcPr>
            <w:tcW w:w="1620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147"/>
              <w:jc w:val="both"/>
              <w:rPr>
                <w:sz w:val="24"/>
              </w:rPr>
            </w:pPr>
            <w:r>
              <w:rPr>
                <w:sz w:val="24"/>
              </w:rPr>
              <w:t>сентября-</w:t>
            </w:r>
          </w:p>
          <w:p w:rsidR="0075187E" w:rsidRDefault="004F550B">
            <w:pPr>
              <w:pStyle w:val="TableParagraph"/>
              <w:spacing w:before="40"/>
              <w:jc w:val="both"/>
              <w:rPr>
                <w:sz w:val="24"/>
              </w:rPr>
            </w:pPr>
            <w:r>
              <w:rPr>
                <w:sz w:val="24"/>
              </w:rPr>
              <w:t>октября</w:t>
            </w:r>
          </w:p>
        </w:tc>
        <w:tc>
          <w:tcPr>
            <w:tcW w:w="2147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76" w:lineRule="auto"/>
              <w:jc w:val="both"/>
              <w:rPr>
                <w:sz w:val="24"/>
              </w:rPr>
            </w:pPr>
            <w:r>
              <w:rPr>
                <w:sz w:val="24"/>
              </w:rPr>
              <w:t>воспитатель социальный</w:t>
            </w:r>
          </w:p>
          <w:p w:rsidR="0075187E" w:rsidRDefault="004F550B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педагог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209"/>
        </w:trPr>
        <w:tc>
          <w:tcPr>
            <w:tcW w:w="585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75187E">
            <w:pPr>
              <w:pStyle w:val="TableParagraph"/>
              <w:jc w:val="bot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jc w:val="bot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spacing w:before="4"/>
              <w:jc w:val="both"/>
              <w:rPr>
                <w:b/>
                <w:sz w:val="25"/>
              </w:rPr>
            </w:pPr>
          </w:p>
          <w:p w:rsidR="0075187E" w:rsidRDefault="004F550B">
            <w:pPr>
              <w:pStyle w:val="TableParagraph"/>
              <w:ind w:left="126" w:right="20"/>
              <w:jc w:val="both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6315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Организация работы по профилактике негативных проявлений в молодёжной среде: создание базы данных о студентах, требующих особого </w:t>
            </w:r>
            <w:r>
              <w:rPr>
                <w:sz w:val="24"/>
              </w:rPr>
              <w:t>педагогического контроля; индивидуальные беседы по вопросам нравственности, организации режима дня, досуга; контроль свободного времяпровождения студента, его занятости; посещение места проживания, знакомство с семьей</w:t>
            </w:r>
          </w:p>
        </w:tc>
        <w:tc>
          <w:tcPr>
            <w:tcW w:w="1620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75187E">
            <w:pPr>
              <w:pStyle w:val="TableParagraph"/>
              <w:jc w:val="both"/>
              <w:rPr>
                <w:b/>
                <w:sz w:val="26"/>
              </w:rPr>
            </w:pPr>
          </w:p>
          <w:p w:rsidR="0075187E" w:rsidRDefault="004F550B">
            <w:pPr>
              <w:pStyle w:val="TableParagraph"/>
              <w:spacing w:line="278" w:lineRule="auto"/>
              <w:ind w:right="376"/>
              <w:jc w:val="both"/>
              <w:rPr>
                <w:sz w:val="24"/>
              </w:rPr>
            </w:pPr>
            <w:r>
              <w:rPr>
                <w:sz w:val="24"/>
              </w:rPr>
              <w:t>сентябрь- октябрь</w:t>
            </w:r>
          </w:p>
        </w:tc>
        <w:tc>
          <w:tcPr>
            <w:tcW w:w="2147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75187E">
            <w:pPr>
              <w:pStyle w:val="TableParagraph"/>
              <w:spacing w:before="9"/>
              <w:jc w:val="both"/>
              <w:rPr>
                <w:b/>
                <w:sz w:val="29"/>
              </w:rPr>
            </w:pPr>
          </w:p>
          <w:p w:rsidR="0075187E" w:rsidRDefault="004F550B">
            <w:pPr>
              <w:pStyle w:val="TableParagraph"/>
              <w:spacing w:before="1" w:line="276" w:lineRule="auto"/>
              <w:ind w:right="21"/>
              <w:jc w:val="both"/>
              <w:rPr>
                <w:sz w:val="24"/>
              </w:rPr>
            </w:pPr>
            <w:r>
              <w:rPr>
                <w:sz w:val="24"/>
              </w:rPr>
              <w:t>социальный педагог</w:t>
            </w:r>
            <w:r>
              <w:rPr>
                <w:sz w:val="24"/>
              </w:rPr>
              <w:t>, классные рук-ли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37"/>
        </w:trPr>
        <w:tc>
          <w:tcPr>
            <w:tcW w:w="585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75187E">
            <w:pPr>
              <w:pStyle w:val="TableParagraph"/>
              <w:spacing w:before="8"/>
              <w:jc w:val="both"/>
              <w:rPr>
                <w:b/>
                <w:sz w:val="21"/>
              </w:rPr>
            </w:pPr>
          </w:p>
          <w:p w:rsidR="0075187E" w:rsidRDefault="004F550B">
            <w:pPr>
              <w:pStyle w:val="TableParagraph"/>
              <w:ind w:left="126" w:right="20"/>
              <w:jc w:val="both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6315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130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Конкурсно -развлекательная программа «Минута славы»</w:t>
            </w:r>
          </w:p>
        </w:tc>
        <w:tc>
          <w:tcPr>
            <w:tcW w:w="1620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75187E">
            <w:pPr>
              <w:pStyle w:val="TableParagraph"/>
              <w:spacing w:before="8"/>
              <w:jc w:val="both"/>
              <w:rPr>
                <w:b/>
                <w:sz w:val="21"/>
              </w:rPr>
            </w:pPr>
          </w:p>
          <w:p w:rsidR="0075187E" w:rsidRDefault="004F550B">
            <w:pPr>
              <w:pStyle w:val="TableParagraph"/>
              <w:ind w:left="228" w:right="195"/>
              <w:jc w:val="both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147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75187E">
            <w:pPr>
              <w:pStyle w:val="TableParagraph"/>
              <w:spacing w:before="8"/>
              <w:jc w:val="both"/>
              <w:rPr>
                <w:b/>
                <w:sz w:val="21"/>
              </w:rPr>
            </w:pPr>
          </w:p>
          <w:p w:rsidR="0075187E" w:rsidRDefault="004F550B">
            <w:pPr>
              <w:pStyle w:val="TableParagraph"/>
              <w:ind w:right="8"/>
              <w:jc w:val="both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643"/>
        </w:trPr>
        <w:tc>
          <w:tcPr>
            <w:tcW w:w="585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75187E">
            <w:pPr>
              <w:pStyle w:val="TableParagraph"/>
              <w:jc w:val="bot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spacing w:before="11"/>
              <w:jc w:val="both"/>
              <w:rPr>
                <w:b/>
                <w:sz w:val="38"/>
              </w:rPr>
            </w:pPr>
          </w:p>
          <w:p w:rsidR="0075187E" w:rsidRDefault="004F550B">
            <w:pPr>
              <w:pStyle w:val="TableParagraph"/>
              <w:ind w:left="126" w:right="20"/>
              <w:jc w:val="both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6315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tabs>
                <w:tab w:val="left" w:pos="2422"/>
                <w:tab w:val="left" w:pos="4361"/>
              </w:tabs>
              <w:spacing w:before="113" w:line="276" w:lineRule="auto"/>
              <w:ind w:left="107" w:right="75"/>
              <w:jc w:val="both"/>
              <w:rPr>
                <w:sz w:val="24"/>
              </w:rPr>
            </w:pPr>
            <w:r>
              <w:rPr>
                <w:sz w:val="24"/>
              </w:rPr>
              <w:t>Родительскоесобрание</w:t>
            </w:r>
            <w:r>
              <w:rPr>
                <w:b/>
                <w:sz w:val="24"/>
              </w:rPr>
              <w:t>:</w:t>
            </w:r>
            <w:r>
              <w:rPr>
                <w:sz w:val="24"/>
              </w:rPr>
              <w:t xml:space="preserve">особенности образовательного процесса в колледже, вопросы адаптации к новым условиям жизни, советы и рекомендации по оказанию </w:t>
            </w:r>
            <w:r>
              <w:rPr>
                <w:sz w:val="24"/>
              </w:rPr>
              <w:t>помощи детям в обучении.</w:t>
            </w:r>
          </w:p>
        </w:tc>
        <w:tc>
          <w:tcPr>
            <w:tcW w:w="1620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75187E">
            <w:pPr>
              <w:pStyle w:val="TableParagraph"/>
              <w:jc w:val="bot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spacing w:before="11"/>
              <w:jc w:val="both"/>
              <w:rPr>
                <w:b/>
                <w:sz w:val="38"/>
              </w:rPr>
            </w:pPr>
          </w:p>
          <w:p w:rsidR="0075187E" w:rsidRDefault="004F550B">
            <w:pPr>
              <w:pStyle w:val="TableParagraph"/>
              <w:ind w:right="433"/>
              <w:jc w:val="both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47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76" w:lineRule="auto"/>
              <w:ind w:right="8"/>
              <w:jc w:val="both"/>
              <w:rPr>
                <w:sz w:val="24"/>
              </w:rPr>
            </w:pPr>
            <w:r>
              <w:rPr>
                <w:sz w:val="24"/>
              </w:rPr>
              <w:t>Зам.директора по УВР, классные рук-ли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87"/>
        </w:trPr>
        <w:tc>
          <w:tcPr>
            <w:tcW w:w="585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75187E">
            <w:pPr>
              <w:pStyle w:val="TableParagraph"/>
              <w:jc w:val="both"/>
              <w:rPr>
                <w:b/>
                <w:sz w:val="26"/>
              </w:rPr>
            </w:pPr>
          </w:p>
          <w:p w:rsidR="0075187E" w:rsidRDefault="004F550B">
            <w:pPr>
              <w:pStyle w:val="TableParagraph"/>
              <w:ind w:left="126" w:right="20"/>
              <w:jc w:val="both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6315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65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Книжные выставки, обзор литературы:</w:t>
            </w:r>
          </w:p>
          <w:p w:rsidR="0075187E" w:rsidRDefault="0075187E">
            <w:pPr>
              <w:pStyle w:val="TableParagraph"/>
              <w:spacing w:before="15" w:line="316" w:lineRule="exact"/>
              <w:ind w:left="107" w:right="80"/>
              <w:jc w:val="both"/>
              <w:rPr>
                <w:sz w:val="24"/>
              </w:rPr>
            </w:pPr>
          </w:p>
        </w:tc>
        <w:tc>
          <w:tcPr>
            <w:tcW w:w="1620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174" w:line="276" w:lineRule="auto"/>
              <w:ind w:right="349"/>
              <w:jc w:val="both"/>
              <w:rPr>
                <w:sz w:val="24"/>
              </w:rPr>
            </w:pPr>
            <w:r>
              <w:rPr>
                <w:sz w:val="24"/>
              </w:rPr>
              <w:t>Сентябрь- декабрь</w:t>
            </w:r>
          </w:p>
        </w:tc>
        <w:tc>
          <w:tcPr>
            <w:tcW w:w="2147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65" w:lineRule="exact"/>
              <w:ind w:left="176" w:right="8"/>
              <w:jc w:val="both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47"/>
        </w:trPr>
        <w:tc>
          <w:tcPr>
            <w:tcW w:w="585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75187E">
            <w:pPr>
              <w:pStyle w:val="TableParagraph"/>
              <w:spacing w:before="3"/>
              <w:jc w:val="both"/>
              <w:rPr>
                <w:b/>
                <w:sz w:val="28"/>
              </w:rPr>
            </w:pPr>
          </w:p>
          <w:p w:rsidR="0075187E" w:rsidRDefault="004F550B">
            <w:pPr>
              <w:pStyle w:val="TableParagraph"/>
              <w:ind w:left="126" w:right="20"/>
              <w:jc w:val="both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6315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tabs>
                <w:tab w:val="left" w:pos="1340"/>
                <w:tab w:val="left" w:pos="2139"/>
                <w:tab w:val="left" w:pos="2983"/>
                <w:tab w:val="left" w:pos="4252"/>
              </w:tabs>
              <w:spacing w:line="276" w:lineRule="auto"/>
              <w:ind w:left="107" w:right="78"/>
              <w:jc w:val="bot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часы,</w:t>
            </w:r>
            <w:r>
              <w:rPr>
                <w:sz w:val="24"/>
              </w:rPr>
              <w:tab/>
              <w:t>уроки</w:t>
            </w:r>
            <w:r>
              <w:rPr>
                <w:sz w:val="24"/>
              </w:rPr>
              <w:tab/>
              <w:t>мужества,</w:t>
            </w:r>
            <w:r>
              <w:rPr>
                <w:sz w:val="24"/>
              </w:rPr>
              <w:tab/>
              <w:t>Дни экскурсий.</w:t>
            </w:r>
          </w:p>
        </w:tc>
        <w:tc>
          <w:tcPr>
            <w:tcW w:w="1620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right="483"/>
              <w:jc w:val="both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147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Библиотекарь, преподаватель ОБЖ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44"/>
        </w:trPr>
        <w:tc>
          <w:tcPr>
            <w:tcW w:w="585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75187E">
            <w:pPr>
              <w:pStyle w:val="TableParagraph"/>
              <w:spacing w:before="8"/>
              <w:jc w:val="both"/>
              <w:rPr>
                <w:b/>
                <w:sz w:val="21"/>
              </w:rPr>
            </w:pPr>
          </w:p>
          <w:p w:rsidR="0075187E" w:rsidRDefault="004F550B">
            <w:pPr>
              <w:pStyle w:val="TableParagraph"/>
              <w:ind w:left="126" w:right="20"/>
              <w:jc w:val="both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6315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Создание </w:t>
            </w:r>
            <w:r>
              <w:rPr>
                <w:sz w:val="24"/>
              </w:rPr>
              <w:t>социального видеоролика к Дню матери</w:t>
            </w:r>
          </w:p>
        </w:tc>
        <w:tc>
          <w:tcPr>
            <w:tcW w:w="1620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right="531"/>
              <w:jc w:val="both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147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75187E">
            <w:pPr>
              <w:pStyle w:val="TableParagraph"/>
              <w:spacing w:line="265" w:lineRule="exact"/>
              <w:ind w:left="178" w:right="8"/>
              <w:jc w:val="both"/>
              <w:rPr>
                <w:sz w:val="24"/>
              </w:rPr>
            </w:pP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12"/>
        </w:trPr>
        <w:tc>
          <w:tcPr>
            <w:tcW w:w="585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75187E">
            <w:pPr>
              <w:pStyle w:val="TableParagraph"/>
              <w:spacing w:before="8"/>
              <w:jc w:val="both"/>
              <w:rPr>
                <w:b/>
                <w:sz w:val="21"/>
              </w:rPr>
            </w:pPr>
          </w:p>
          <w:p w:rsidR="0075187E" w:rsidRDefault="004F550B">
            <w:pPr>
              <w:pStyle w:val="TableParagraph"/>
              <w:ind w:left="126" w:right="20"/>
              <w:jc w:val="both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6315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tabs>
                <w:tab w:val="left" w:pos="1230"/>
                <w:tab w:val="left" w:pos="3518"/>
                <w:tab w:val="left" w:pos="4405"/>
              </w:tabs>
              <w:spacing w:before="91" w:line="276" w:lineRule="auto"/>
              <w:ind w:left="107" w:right="83"/>
              <w:rPr>
                <w:sz w:val="24"/>
              </w:rPr>
            </w:pPr>
            <w:r>
              <w:rPr>
                <w:sz w:val="24"/>
              </w:rPr>
              <w:t>Деньсамоуправления</w:t>
            </w:r>
            <w:r>
              <w:rPr>
                <w:spacing w:val="-5"/>
                <w:sz w:val="24"/>
              </w:rPr>
              <w:t>«С</w:t>
            </w:r>
            <w:r>
              <w:rPr>
                <w:spacing w:val="-1"/>
                <w:sz w:val="24"/>
              </w:rPr>
              <w:t xml:space="preserve">новосельем, </w:t>
            </w:r>
            <w:r>
              <w:rPr>
                <w:sz w:val="24"/>
              </w:rPr>
              <w:t>первокурсники!»(общежитие)</w:t>
            </w:r>
          </w:p>
        </w:tc>
        <w:tc>
          <w:tcPr>
            <w:tcW w:w="1620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75187E">
            <w:pPr>
              <w:pStyle w:val="TableParagraph"/>
              <w:spacing w:before="8"/>
              <w:jc w:val="both"/>
              <w:rPr>
                <w:b/>
                <w:sz w:val="21"/>
              </w:rPr>
            </w:pPr>
          </w:p>
          <w:p w:rsidR="0075187E" w:rsidRDefault="004F550B">
            <w:pPr>
              <w:pStyle w:val="TableParagraph"/>
              <w:ind w:right="531"/>
              <w:jc w:val="both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147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65" w:lineRule="exact"/>
              <w:ind w:left="180" w:right="8"/>
              <w:jc w:val="both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91"/>
        </w:trPr>
        <w:tc>
          <w:tcPr>
            <w:tcW w:w="585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75187E">
            <w:pPr>
              <w:pStyle w:val="TableParagraph"/>
              <w:spacing w:before="1"/>
              <w:jc w:val="both"/>
              <w:rPr>
                <w:b/>
              </w:rPr>
            </w:pPr>
          </w:p>
          <w:p w:rsidR="0075187E" w:rsidRDefault="004F550B">
            <w:pPr>
              <w:pStyle w:val="TableParagraph"/>
              <w:spacing w:before="1"/>
              <w:ind w:left="126" w:right="20"/>
              <w:jc w:val="both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6315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96" w:line="276" w:lineRule="auto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 xml:space="preserve">Тематические классные часы </w:t>
            </w:r>
            <w:r>
              <w:rPr>
                <w:spacing w:val="-4"/>
                <w:sz w:val="24"/>
              </w:rPr>
              <w:t xml:space="preserve">«Я </w:t>
            </w:r>
            <w:r>
              <w:rPr>
                <w:sz w:val="24"/>
              </w:rPr>
              <w:t xml:space="preserve">в колледже», </w:t>
            </w:r>
            <w:r>
              <w:rPr>
                <w:spacing w:val="-4"/>
                <w:sz w:val="24"/>
              </w:rPr>
              <w:t xml:space="preserve">«Я </w:t>
            </w:r>
            <w:r>
              <w:rPr>
                <w:sz w:val="24"/>
              </w:rPr>
              <w:t>талантлив»</w:t>
            </w:r>
          </w:p>
        </w:tc>
        <w:tc>
          <w:tcPr>
            <w:tcW w:w="1620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96" w:line="276" w:lineRule="auto"/>
              <w:ind w:right="337"/>
              <w:jc w:val="both"/>
              <w:rPr>
                <w:sz w:val="24"/>
              </w:rPr>
            </w:pPr>
            <w:r>
              <w:rPr>
                <w:sz w:val="24"/>
              </w:rPr>
              <w:t>3-я неделя ноября</w:t>
            </w:r>
          </w:p>
        </w:tc>
        <w:tc>
          <w:tcPr>
            <w:tcW w:w="2147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65" w:lineRule="exact"/>
              <w:ind w:left="181" w:right="8"/>
              <w:jc w:val="both"/>
              <w:rPr>
                <w:sz w:val="24"/>
              </w:rPr>
            </w:pPr>
            <w:r>
              <w:rPr>
                <w:sz w:val="24"/>
              </w:rPr>
              <w:t>классные рук-ли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33"/>
        </w:trPr>
        <w:tc>
          <w:tcPr>
            <w:tcW w:w="585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75187E">
            <w:pPr>
              <w:pStyle w:val="TableParagraph"/>
              <w:spacing w:before="4"/>
              <w:jc w:val="both"/>
              <w:rPr>
                <w:b/>
              </w:rPr>
            </w:pPr>
          </w:p>
          <w:p w:rsidR="0075187E" w:rsidRDefault="004F550B">
            <w:pPr>
              <w:pStyle w:val="TableParagraph"/>
              <w:ind w:left="126" w:right="18"/>
              <w:jc w:val="bot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6315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Систематический контроль</w:t>
            </w:r>
            <w:r>
              <w:rPr>
                <w:sz w:val="24"/>
              </w:rPr>
              <w:t xml:space="preserve"> и мониторинг:</w:t>
            </w:r>
          </w:p>
          <w:p w:rsidR="0075187E" w:rsidRDefault="004F550B">
            <w:pPr>
              <w:pStyle w:val="TableParagraph"/>
              <w:numPr>
                <w:ilvl w:val="0"/>
                <w:numId w:val="27"/>
              </w:numPr>
              <w:tabs>
                <w:tab w:val="left" w:pos="248"/>
              </w:tabs>
              <w:spacing w:before="41"/>
              <w:ind w:firstLine="0"/>
              <w:jc w:val="both"/>
              <w:rPr>
                <w:sz w:val="24"/>
              </w:rPr>
            </w:pPr>
            <w:r>
              <w:rPr>
                <w:sz w:val="24"/>
              </w:rPr>
              <w:t>посещения занятий, опозданий;</w:t>
            </w:r>
          </w:p>
          <w:p w:rsidR="0075187E" w:rsidRDefault="004F550B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посещения тренировочных занятий, соревнований</w:t>
            </w:r>
          </w:p>
        </w:tc>
        <w:tc>
          <w:tcPr>
            <w:tcW w:w="1620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75187E">
            <w:pPr>
              <w:pStyle w:val="TableParagraph"/>
              <w:ind w:right="486"/>
              <w:jc w:val="both"/>
              <w:rPr>
                <w:sz w:val="24"/>
              </w:rPr>
            </w:pPr>
          </w:p>
        </w:tc>
        <w:tc>
          <w:tcPr>
            <w:tcW w:w="2147" w:type="dxa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65" w:lineRule="exact"/>
              <w:ind w:left="180" w:right="8"/>
              <w:jc w:val="both"/>
              <w:rPr>
                <w:sz w:val="24"/>
              </w:rPr>
            </w:pPr>
            <w:r>
              <w:rPr>
                <w:sz w:val="24"/>
              </w:rPr>
              <w:t>администрация классные рук-ли</w:t>
            </w:r>
          </w:p>
        </w:tc>
      </w:tr>
    </w:tbl>
    <w:p w:rsidR="0075187E" w:rsidRDefault="0075187E">
      <w:pPr>
        <w:spacing w:line="276" w:lineRule="auto"/>
        <w:rPr>
          <w:sz w:val="24"/>
        </w:rPr>
        <w:sectPr w:rsidR="0075187E">
          <w:pgSz w:w="11910" w:h="16840"/>
          <w:pgMar w:top="900" w:right="320" w:bottom="1080" w:left="720" w:header="0" w:footer="884" w:gutter="0"/>
          <w:cols w:space="720"/>
        </w:sectPr>
      </w:pPr>
    </w:p>
    <w:p w:rsidR="0075187E" w:rsidRDefault="004F550B">
      <w:pPr>
        <w:pStyle w:val="a5"/>
        <w:spacing w:before="75"/>
        <w:ind w:left="1075"/>
        <w:rPr>
          <w:rFonts w:ascii="Times New Roman" w:hAnsi="Times New Roman" w:cs="Times New Roman"/>
        </w:rPr>
      </w:pPr>
      <w:bookmarkStart w:id="19" w:name="_bookmark19"/>
      <w:bookmarkEnd w:id="19"/>
      <w:r>
        <w:rPr>
          <w:rFonts w:ascii="Times New Roman" w:hAnsi="Times New Roman" w:cs="Times New Roman"/>
        </w:rPr>
        <w:lastRenderedPageBreak/>
        <w:t>План организации и проведения военно-патриотической работы</w:t>
      </w:r>
    </w:p>
    <w:p w:rsidR="0075187E" w:rsidRDefault="0075187E">
      <w:pPr>
        <w:pStyle w:val="a5"/>
        <w:spacing w:before="3"/>
        <w:rPr>
          <w:rFonts w:ascii="Times New Roman" w:hAnsi="Times New Roman" w:cs="Times New Roman"/>
        </w:rPr>
      </w:pPr>
    </w:p>
    <w:tbl>
      <w:tblPr>
        <w:tblW w:w="10565" w:type="dxa"/>
        <w:tblInd w:w="5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929"/>
        <w:gridCol w:w="5809"/>
        <w:gridCol w:w="1561"/>
        <w:gridCol w:w="2266"/>
      </w:tblGrid>
      <w:tr w:rsidR="0075187E">
        <w:trPr>
          <w:trHeight w:val="561"/>
        </w:trPr>
        <w:tc>
          <w:tcPr>
            <w:tcW w:w="929" w:type="dxa"/>
            <w:tcBorders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3" w:line="280" w:lineRule="exact"/>
              <w:ind w:left="109" w:right="74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58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3" w:lineRule="exact"/>
              <w:ind w:left="2137" w:right="21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3" w:line="280" w:lineRule="exact"/>
              <w:ind w:left="143" w:right="99" w:firstLine="290"/>
              <w:rPr>
                <w:b/>
                <w:sz w:val="24"/>
              </w:rPr>
            </w:pPr>
            <w:r>
              <w:rPr>
                <w:b/>
                <w:sz w:val="24"/>
              </w:rPr>
              <w:t>Сроки исполнения</w:t>
            </w:r>
          </w:p>
        </w:tc>
        <w:tc>
          <w:tcPr>
            <w:tcW w:w="2266" w:type="dxa"/>
            <w:tcBorders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before="3"/>
              <w:ind w:right="29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75187E">
        <w:trPr>
          <w:trHeight w:val="278"/>
        </w:trPr>
        <w:tc>
          <w:tcPr>
            <w:tcW w:w="9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2" w:line="257" w:lineRule="exact"/>
              <w:ind w:right="20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6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before="2" w:line="257" w:lineRule="exact"/>
              <w:ind w:left="454" w:right="4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Общие мероприятия</w:t>
            </w:r>
          </w:p>
          <w:p w:rsidR="0075187E" w:rsidRDefault="0075187E">
            <w:pPr>
              <w:pStyle w:val="TableParagraph"/>
              <w:spacing w:before="2" w:line="257" w:lineRule="exact"/>
              <w:ind w:left="454" w:right="480"/>
              <w:jc w:val="center"/>
              <w:rPr>
                <w:b/>
                <w:sz w:val="24"/>
              </w:rPr>
            </w:pPr>
          </w:p>
        </w:tc>
      </w:tr>
      <w:tr w:rsidR="0075187E">
        <w:trPr>
          <w:trHeight w:val="1046"/>
        </w:trPr>
        <w:tc>
          <w:tcPr>
            <w:tcW w:w="9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0" w:lineRule="exact"/>
              <w:ind w:right="221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6" w:lineRule="auto"/>
              <w:ind w:left="117" w:right="508"/>
              <w:rPr>
                <w:sz w:val="24"/>
              </w:rPr>
            </w:pPr>
            <w:r>
              <w:rPr>
                <w:sz w:val="24"/>
              </w:rPr>
              <w:t>Проведение встреч с участниками и тружениками ВОВ, Героями РФ и Героями труда РФ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0" w:lineRule="exact"/>
              <w:ind w:left="24" w:right="1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ind w:left="150" w:right="118" w:firstLine="1"/>
              <w:jc w:val="center"/>
              <w:rPr>
                <w:iCs/>
                <w:sz w:val="24"/>
              </w:rPr>
            </w:pPr>
            <w:r>
              <w:rPr>
                <w:iCs/>
                <w:sz w:val="24"/>
              </w:rPr>
              <w:t>преподаватель- организатор ОБЖ, руководитель ВО</w:t>
            </w:r>
          </w:p>
        </w:tc>
      </w:tr>
      <w:tr w:rsidR="0075187E">
        <w:trPr>
          <w:trHeight w:val="950"/>
        </w:trPr>
        <w:tc>
          <w:tcPr>
            <w:tcW w:w="9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right="221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3" w:lineRule="exact"/>
              <w:ind w:left="117"/>
              <w:rPr>
                <w:sz w:val="24"/>
              </w:rPr>
            </w:pPr>
            <w:r>
              <w:rPr>
                <w:sz w:val="24"/>
              </w:rPr>
              <w:t>Участие в молодежно - патриотической акции</w:t>
            </w:r>
          </w:p>
          <w:p w:rsidR="0075187E" w:rsidRDefault="004F550B">
            <w:pPr>
              <w:pStyle w:val="TableParagraph"/>
              <w:spacing w:before="41"/>
              <w:ind w:left="117"/>
              <w:rPr>
                <w:sz w:val="24"/>
              </w:rPr>
            </w:pPr>
            <w:r>
              <w:rPr>
                <w:sz w:val="24"/>
              </w:rPr>
              <w:t>«Под знаменем победы»</w:t>
            </w:r>
          </w:p>
          <w:p w:rsidR="0075187E" w:rsidRDefault="0075187E">
            <w:pPr>
              <w:pStyle w:val="TableParagraph"/>
              <w:spacing w:before="40"/>
              <w:ind w:left="117"/>
              <w:rPr>
                <w:sz w:val="24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1" w:lineRule="exact"/>
              <w:ind w:left="22" w:right="2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ind w:left="181" w:right="148"/>
              <w:jc w:val="center"/>
              <w:rPr>
                <w:iCs/>
                <w:sz w:val="24"/>
              </w:rPr>
            </w:pPr>
            <w:r>
              <w:rPr>
                <w:iCs/>
                <w:sz w:val="24"/>
              </w:rPr>
              <w:t xml:space="preserve">руководитель </w:t>
            </w:r>
            <w:r>
              <w:rPr>
                <w:iCs/>
                <w:sz w:val="24"/>
              </w:rPr>
              <w:t>ВО, преподаватель- организатор ОБЖ</w:t>
            </w:r>
          </w:p>
        </w:tc>
      </w:tr>
      <w:tr w:rsidR="0075187E">
        <w:trPr>
          <w:trHeight w:val="792"/>
        </w:trPr>
        <w:tc>
          <w:tcPr>
            <w:tcW w:w="9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0" w:lineRule="exact"/>
              <w:ind w:right="221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8" w:lineRule="auto"/>
              <w:ind w:left="117" w:right="508"/>
              <w:rPr>
                <w:sz w:val="24"/>
              </w:rPr>
            </w:pPr>
            <w:r>
              <w:rPr>
                <w:sz w:val="24"/>
              </w:rPr>
              <w:t xml:space="preserve">Участие во Всероссийской акции «Вахта Памяти»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ind w:left="147" w:right="113"/>
              <w:jc w:val="center"/>
              <w:rPr>
                <w:iCs/>
                <w:sz w:val="24"/>
              </w:rPr>
            </w:pPr>
            <w:r>
              <w:rPr>
                <w:iCs/>
                <w:sz w:val="24"/>
              </w:rPr>
              <w:t>руководитель ВО, классные</w:t>
            </w:r>
          </w:p>
          <w:p w:rsidR="0075187E" w:rsidRDefault="004F550B">
            <w:pPr>
              <w:pStyle w:val="TableParagraph"/>
              <w:ind w:left="147" w:right="117"/>
              <w:jc w:val="center"/>
              <w:rPr>
                <w:iCs/>
                <w:sz w:val="24"/>
              </w:rPr>
            </w:pPr>
            <w:r>
              <w:rPr>
                <w:iCs/>
                <w:sz w:val="24"/>
              </w:rPr>
              <w:t>руководители</w:t>
            </w:r>
          </w:p>
        </w:tc>
      </w:tr>
      <w:tr w:rsidR="0075187E">
        <w:trPr>
          <w:trHeight w:val="952"/>
        </w:trPr>
        <w:tc>
          <w:tcPr>
            <w:tcW w:w="9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1" w:lineRule="exact"/>
              <w:ind w:right="221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6" w:lineRule="auto"/>
              <w:ind w:left="117"/>
              <w:rPr>
                <w:sz w:val="24"/>
              </w:rPr>
            </w:pPr>
            <w:r>
              <w:rPr>
                <w:sz w:val="24"/>
              </w:rPr>
              <w:t>Организация обучения студентов 3 курса начальным знаниям в области обороны и их подготовки по ОВС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ind w:left="318" w:right="294" w:firstLine="2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 рамках </w:t>
            </w:r>
            <w:r>
              <w:rPr>
                <w:sz w:val="24"/>
              </w:rPr>
              <w:t>учебного процесса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ind w:left="148" w:right="163" w:firstLine="146"/>
              <w:rPr>
                <w:iCs/>
                <w:sz w:val="24"/>
              </w:rPr>
            </w:pPr>
            <w:r>
              <w:rPr>
                <w:iCs/>
                <w:sz w:val="24"/>
              </w:rPr>
              <w:t>преподаватель- организатор ОБЖ</w:t>
            </w:r>
          </w:p>
        </w:tc>
      </w:tr>
      <w:tr w:rsidR="0075187E">
        <w:trPr>
          <w:trHeight w:val="937"/>
        </w:trPr>
        <w:tc>
          <w:tcPr>
            <w:tcW w:w="9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right="221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6" w:lineRule="auto"/>
              <w:ind w:left="117" w:right="508"/>
              <w:rPr>
                <w:sz w:val="24"/>
              </w:rPr>
            </w:pPr>
            <w:r>
              <w:rPr>
                <w:sz w:val="24"/>
              </w:rPr>
              <w:t>Организация и проведение 5 - дневных учебных сборов в рамках обучения по основам военной</w:t>
            </w:r>
          </w:p>
          <w:p w:rsidR="0075187E" w:rsidRDefault="004F550B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службы.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ind w:left="225" w:right="183" w:firstLine="36"/>
              <w:rPr>
                <w:sz w:val="24"/>
              </w:rPr>
            </w:pPr>
            <w:r>
              <w:rPr>
                <w:sz w:val="24"/>
              </w:rPr>
              <w:t>последняя неделя мая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ind w:left="148" w:right="163" w:firstLine="146"/>
              <w:rPr>
                <w:iCs/>
                <w:sz w:val="24"/>
              </w:rPr>
            </w:pPr>
            <w:r>
              <w:rPr>
                <w:iCs/>
                <w:sz w:val="24"/>
              </w:rPr>
              <w:t>преподаватель- организатор ОБЖ</w:t>
            </w:r>
          </w:p>
        </w:tc>
      </w:tr>
      <w:tr w:rsidR="0075187E">
        <w:trPr>
          <w:trHeight w:val="928"/>
        </w:trPr>
        <w:tc>
          <w:tcPr>
            <w:tcW w:w="9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right="221"/>
              <w:jc w:val="righ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6" w:lineRule="auto"/>
              <w:ind w:left="117" w:right="88"/>
              <w:rPr>
                <w:sz w:val="24"/>
              </w:rPr>
            </w:pPr>
            <w:r>
              <w:rPr>
                <w:sz w:val="24"/>
              </w:rPr>
              <w:t xml:space="preserve">Участие в республиканских и городских </w:t>
            </w:r>
            <w:r>
              <w:rPr>
                <w:sz w:val="24"/>
              </w:rPr>
              <w:t>физкультурно-спортивных мероприятиях, посвященных Дню защитника Отечества, Дню Победы, иным памятнымдатам.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ind w:left="66" w:right="21" w:firstLine="232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ind w:left="147" w:right="181" w:firstLine="1"/>
              <w:jc w:val="center"/>
              <w:rPr>
                <w:iCs/>
                <w:sz w:val="24"/>
              </w:rPr>
            </w:pPr>
            <w:r>
              <w:rPr>
                <w:iCs/>
                <w:sz w:val="24"/>
              </w:rPr>
              <w:t>руководитель ФВ, преподаватель- организатор ОБЖ</w:t>
            </w:r>
          </w:p>
        </w:tc>
      </w:tr>
      <w:tr w:rsidR="0075187E">
        <w:trPr>
          <w:trHeight w:val="90"/>
        </w:trPr>
        <w:tc>
          <w:tcPr>
            <w:tcW w:w="9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right="221"/>
              <w:jc w:val="righ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tabs>
                <w:tab w:val="left" w:pos="1203"/>
                <w:tab w:val="left" w:pos="1561"/>
                <w:tab w:val="left" w:pos="3249"/>
              </w:tabs>
              <w:spacing w:line="276" w:lineRule="auto"/>
              <w:ind w:left="117" w:right="87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региональном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военно-патриотическом </w:t>
            </w:r>
            <w:r>
              <w:rPr>
                <w:sz w:val="24"/>
              </w:rPr>
              <w:t>конкурсе "Гонка героев"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ind w:left="333" w:right="34" w:hanging="252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z w:val="24"/>
              </w:rPr>
              <w:t>графику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ind w:left="181" w:right="130" w:firstLine="144"/>
              <w:rPr>
                <w:iCs/>
                <w:sz w:val="24"/>
              </w:rPr>
            </w:pPr>
            <w:r>
              <w:rPr>
                <w:iCs/>
                <w:sz w:val="24"/>
              </w:rPr>
              <w:t>преподаватель- организатор ОБЖ</w:t>
            </w:r>
          </w:p>
        </w:tc>
      </w:tr>
      <w:tr w:rsidR="0075187E">
        <w:trPr>
          <w:trHeight w:val="433"/>
        </w:trPr>
        <w:tc>
          <w:tcPr>
            <w:tcW w:w="9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5" w:lineRule="exact"/>
              <w:ind w:right="20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96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line="275" w:lineRule="exact"/>
              <w:ind w:left="1922"/>
              <w:rPr>
                <w:b/>
                <w:sz w:val="24"/>
              </w:rPr>
            </w:pPr>
            <w:r>
              <w:rPr>
                <w:b/>
                <w:sz w:val="24"/>
              </w:rPr>
              <w:t>Взаимодействие с отделом Военного комиссариата по г. Бавлы</w:t>
            </w:r>
          </w:p>
        </w:tc>
      </w:tr>
      <w:tr w:rsidR="0075187E">
        <w:trPr>
          <w:trHeight w:val="1274"/>
        </w:trPr>
        <w:tc>
          <w:tcPr>
            <w:tcW w:w="9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right="221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6" w:lineRule="auto"/>
              <w:ind w:left="117"/>
              <w:rPr>
                <w:sz w:val="24"/>
              </w:rPr>
            </w:pPr>
            <w:r>
              <w:rPr>
                <w:sz w:val="24"/>
              </w:rPr>
              <w:t>Работа с допризывной молодёжью по организации постановки на первоначальный воинский учёт:</w:t>
            </w:r>
          </w:p>
          <w:p w:rsidR="0075187E" w:rsidRDefault="004F550B">
            <w:pPr>
              <w:pStyle w:val="TableParagraph"/>
              <w:numPr>
                <w:ilvl w:val="0"/>
                <w:numId w:val="28"/>
              </w:numPr>
              <w:tabs>
                <w:tab w:val="left" w:pos="257"/>
              </w:tabs>
              <w:spacing w:line="275" w:lineRule="exact"/>
              <w:ind w:hanging="139"/>
              <w:rPr>
                <w:sz w:val="24"/>
              </w:rPr>
            </w:pPr>
            <w:r>
              <w:rPr>
                <w:sz w:val="24"/>
              </w:rPr>
              <w:t>сбор и подготовка необходимой документации;</w:t>
            </w:r>
          </w:p>
          <w:p w:rsidR="0075187E" w:rsidRDefault="004F550B">
            <w:pPr>
              <w:pStyle w:val="TableParagraph"/>
              <w:numPr>
                <w:ilvl w:val="0"/>
                <w:numId w:val="28"/>
              </w:numPr>
              <w:tabs>
                <w:tab w:val="left" w:pos="257"/>
              </w:tabs>
              <w:spacing w:before="35"/>
              <w:ind w:hanging="139"/>
              <w:rPr>
                <w:sz w:val="24"/>
              </w:rPr>
            </w:pPr>
            <w:r>
              <w:rPr>
                <w:sz w:val="24"/>
              </w:rPr>
              <w:t xml:space="preserve">организация и </w:t>
            </w:r>
            <w:r>
              <w:rPr>
                <w:sz w:val="24"/>
              </w:rPr>
              <w:t>проведение анкетирования.</w:t>
            </w:r>
            <w:bookmarkStart w:id="20" w:name="_GoBack"/>
            <w:bookmarkEnd w:id="20"/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6" w:lineRule="auto"/>
              <w:ind w:left="386" w:right="250" w:hanging="94"/>
              <w:rPr>
                <w:sz w:val="24"/>
              </w:rPr>
            </w:pPr>
            <w:r>
              <w:rPr>
                <w:sz w:val="24"/>
              </w:rPr>
              <w:t>сентябрь- октябрь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line="276" w:lineRule="auto"/>
              <w:ind w:left="119" w:right="133" w:firstLine="175"/>
              <w:rPr>
                <w:iCs/>
                <w:sz w:val="24"/>
              </w:rPr>
            </w:pPr>
            <w:r>
              <w:rPr>
                <w:iCs/>
                <w:sz w:val="24"/>
              </w:rPr>
              <w:t>преподаватель- организатор ОБЖ</w:t>
            </w:r>
          </w:p>
        </w:tc>
      </w:tr>
      <w:tr w:rsidR="0075187E">
        <w:trPr>
          <w:trHeight w:val="614"/>
        </w:trPr>
        <w:tc>
          <w:tcPr>
            <w:tcW w:w="9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0" w:lineRule="exact"/>
              <w:ind w:right="221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6" w:lineRule="auto"/>
              <w:ind w:left="117"/>
              <w:rPr>
                <w:sz w:val="24"/>
              </w:rPr>
            </w:pPr>
            <w:r>
              <w:rPr>
                <w:sz w:val="24"/>
              </w:rPr>
              <w:t>Участие студентов 3 и 4 курсов в молодежно - патриотической акции «День призывника»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6" w:lineRule="auto"/>
              <w:ind w:left="441" w:right="313" w:hanging="87"/>
              <w:rPr>
                <w:sz w:val="24"/>
              </w:rPr>
            </w:pPr>
            <w:r>
              <w:rPr>
                <w:sz w:val="24"/>
              </w:rPr>
              <w:t>октябрь, апрель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line="276" w:lineRule="auto"/>
              <w:ind w:left="119" w:right="133" w:firstLine="175"/>
              <w:rPr>
                <w:iCs/>
                <w:sz w:val="24"/>
              </w:rPr>
            </w:pPr>
            <w:r>
              <w:rPr>
                <w:iCs/>
                <w:sz w:val="24"/>
              </w:rPr>
              <w:t>преподаватель- организатор ОБЖ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305"/>
        </w:trPr>
        <w:tc>
          <w:tcPr>
            <w:tcW w:w="929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5" w:lineRule="exact"/>
              <w:ind w:right="221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09" w:type="dxa"/>
          </w:tcPr>
          <w:p w:rsidR="0075187E" w:rsidRDefault="004F550B">
            <w:pPr>
              <w:pStyle w:val="TableParagraph"/>
              <w:spacing w:line="276" w:lineRule="auto"/>
              <w:ind w:left="117" w:right="8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Организация и проведение встречи </w:t>
            </w:r>
            <w:r>
              <w:rPr>
                <w:sz w:val="24"/>
              </w:rPr>
              <w:t>допризывников с руководством отдела ВК г. Бавлы по вопросам воинского учёта, профессионального отбора, призыва и прохождения воинской службы.</w:t>
            </w:r>
          </w:p>
        </w:tc>
        <w:tc>
          <w:tcPr>
            <w:tcW w:w="1561" w:type="dxa"/>
          </w:tcPr>
          <w:p w:rsidR="0075187E" w:rsidRDefault="004F550B">
            <w:pPr>
              <w:pStyle w:val="TableParagraph"/>
              <w:spacing w:line="267" w:lineRule="exact"/>
              <w:ind w:left="24" w:right="1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266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76" w:lineRule="auto"/>
              <w:ind w:left="119" w:right="133" w:firstLine="175"/>
              <w:rPr>
                <w:iCs/>
                <w:sz w:val="24"/>
              </w:rPr>
            </w:pPr>
            <w:r>
              <w:rPr>
                <w:iCs/>
                <w:sz w:val="24"/>
              </w:rPr>
              <w:t>Преподаватель</w:t>
            </w:r>
            <w:r>
              <w:rPr>
                <w:iCs/>
                <w:sz w:val="24"/>
              </w:rPr>
              <w:t xml:space="preserve"> организаторОБЖ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952"/>
        </w:trPr>
        <w:tc>
          <w:tcPr>
            <w:tcW w:w="929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5" w:lineRule="exact"/>
              <w:ind w:right="221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809" w:type="dxa"/>
          </w:tcPr>
          <w:p w:rsidR="0075187E" w:rsidRDefault="004F550B">
            <w:pPr>
              <w:pStyle w:val="TableParagraph"/>
              <w:tabs>
                <w:tab w:val="left" w:pos="1556"/>
                <w:tab w:val="left" w:pos="2057"/>
                <w:tab w:val="left" w:pos="4021"/>
                <w:tab w:val="left" w:pos="5259"/>
              </w:tabs>
              <w:spacing w:line="276" w:lineRule="auto"/>
              <w:ind w:left="117" w:right="90"/>
              <w:rPr>
                <w:sz w:val="24"/>
              </w:rPr>
            </w:pPr>
            <w:r>
              <w:rPr>
                <w:sz w:val="24"/>
              </w:rPr>
              <w:t>Организация медицинского освидетельствования и постановки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первоначальный</w:t>
            </w:r>
            <w:r>
              <w:rPr>
                <w:sz w:val="24"/>
              </w:rPr>
              <w:tab/>
              <w:t>воинский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учёт</w:t>
            </w:r>
          </w:p>
          <w:p w:rsidR="0075187E" w:rsidRDefault="004F550B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юношей 1 и 2 курсов.</w:t>
            </w:r>
          </w:p>
        </w:tc>
        <w:tc>
          <w:tcPr>
            <w:tcW w:w="1561" w:type="dxa"/>
          </w:tcPr>
          <w:p w:rsidR="0075187E" w:rsidRDefault="004F550B">
            <w:pPr>
              <w:pStyle w:val="TableParagraph"/>
              <w:spacing w:line="276" w:lineRule="auto"/>
              <w:ind w:left="371" w:right="328" w:firstLine="31"/>
              <w:rPr>
                <w:sz w:val="24"/>
              </w:rPr>
            </w:pPr>
            <w:r>
              <w:rPr>
                <w:sz w:val="24"/>
              </w:rPr>
              <w:t>январь- февраль</w:t>
            </w:r>
          </w:p>
        </w:tc>
        <w:tc>
          <w:tcPr>
            <w:tcW w:w="2266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76" w:lineRule="auto"/>
              <w:ind w:left="119" w:right="133" w:firstLine="175"/>
              <w:rPr>
                <w:iCs/>
                <w:sz w:val="24"/>
              </w:rPr>
            </w:pPr>
            <w:r>
              <w:rPr>
                <w:iCs/>
                <w:sz w:val="24"/>
              </w:rPr>
              <w:t>Преподаватель</w:t>
            </w:r>
            <w:r>
              <w:rPr>
                <w:iCs/>
                <w:sz w:val="24"/>
              </w:rPr>
              <w:t xml:space="preserve"> организатор ОБЖ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396"/>
        </w:trPr>
        <w:tc>
          <w:tcPr>
            <w:tcW w:w="929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right="221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809" w:type="dxa"/>
          </w:tcPr>
          <w:p w:rsidR="0075187E" w:rsidRDefault="004F550B">
            <w:pPr>
              <w:pStyle w:val="TableParagraph"/>
              <w:spacing w:line="276" w:lineRule="auto"/>
              <w:ind w:left="117" w:right="88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Участие в иных социально-патриотических мероприятиях, направленных на формирование позитивного отношения обучающихся к военной службе совместно с отделом </w:t>
            </w:r>
          </w:p>
        </w:tc>
        <w:tc>
          <w:tcPr>
            <w:tcW w:w="1561" w:type="dxa"/>
          </w:tcPr>
          <w:p w:rsidR="0075187E" w:rsidRDefault="004F550B">
            <w:pPr>
              <w:pStyle w:val="TableParagraph"/>
              <w:spacing w:line="262" w:lineRule="exact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 xml:space="preserve"> течение года</w:t>
            </w:r>
          </w:p>
        </w:tc>
        <w:tc>
          <w:tcPr>
            <w:tcW w:w="2266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left="181" w:right="130" w:firstLine="144"/>
              <w:rPr>
                <w:iCs/>
                <w:sz w:val="24"/>
              </w:rPr>
            </w:pPr>
            <w:r>
              <w:rPr>
                <w:iCs/>
                <w:sz w:val="24"/>
              </w:rPr>
              <w:t>Преподаватель</w:t>
            </w:r>
            <w:r>
              <w:rPr>
                <w:iCs/>
                <w:sz w:val="24"/>
              </w:rPr>
              <w:t xml:space="preserve"> организатор ОБЖ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85"/>
        </w:trPr>
        <w:tc>
          <w:tcPr>
            <w:tcW w:w="929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9" w:lineRule="exact"/>
              <w:ind w:right="20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3</w:t>
            </w:r>
          </w:p>
        </w:tc>
        <w:tc>
          <w:tcPr>
            <w:tcW w:w="9636" w:type="dxa"/>
            <w:gridSpan w:val="3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69" w:lineRule="exact"/>
              <w:ind w:left="1074"/>
              <w:rPr>
                <w:b/>
                <w:iCs/>
                <w:sz w:val="24"/>
              </w:rPr>
            </w:pPr>
            <w:r>
              <w:rPr>
                <w:b/>
                <w:iCs/>
                <w:sz w:val="24"/>
              </w:rPr>
              <w:t>Взаимодействие с отделом ГИБДД ОМВД России по г. Бавлы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53"/>
        </w:trPr>
        <w:tc>
          <w:tcPr>
            <w:tcW w:w="929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5" w:lineRule="exact"/>
              <w:ind w:right="173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09" w:type="dxa"/>
          </w:tcPr>
          <w:p w:rsidR="0075187E" w:rsidRDefault="004F550B">
            <w:pPr>
              <w:pStyle w:val="TableParagraph"/>
              <w:tabs>
                <w:tab w:val="left" w:pos="1625"/>
                <w:tab w:val="left" w:pos="1662"/>
                <w:tab w:val="left" w:pos="2388"/>
                <w:tab w:val="left" w:pos="3410"/>
                <w:tab w:val="left" w:pos="4228"/>
                <w:tab w:val="left" w:pos="4466"/>
                <w:tab w:val="left" w:pos="4897"/>
                <w:tab w:val="left" w:pos="5319"/>
              </w:tabs>
              <w:ind w:left="117" w:right="90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агитационной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области соблюдения</w:t>
            </w:r>
            <w:r>
              <w:rPr>
                <w:sz w:val="24"/>
              </w:rPr>
              <w:tab/>
              <w:t>ПДД</w:t>
            </w:r>
            <w:r>
              <w:rPr>
                <w:sz w:val="24"/>
              </w:rPr>
              <w:tab/>
              <w:t>обучающимися ГАПОУ"Бавлинский аграрный колледж"</w:t>
            </w:r>
          </w:p>
        </w:tc>
        <w:tc>
          <w:tcPr>
            <w:tcW w:w="1561" w:type="dxa"/>
          </w:tcPr>
          <w:p w:rsidR="0075187E" w:rsidRDefault="004F550B">
            <w:pPr>
              <w:pStyle w:val="TableParagraph"/>
              <w:spacing w:line="265" w:lineRule="exact"/>
              <w:ind w:left="24" w:right="1"/>
              <w:jc w:val="center"/>
              <w:rPr>
                <w:sz w:val="24"/>
              </w:rPr>
            </w:pPr>
            <w:r>
              <w:rPr>
                <w:sz w:val="24"/>
              </w:rPr>
              <w:t>Октябрь/март</w:t>
            </w:r>
          </w:p>
        </w:tc>
        <w:tc>
          <w:tcPr>
            <w:tcW w:w="2266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75" w:lineRule="exact"/>
              <w:ind w:left="52" w:right="81"/>
              <w:jc w:val="center"/>
              <w:rPr>
                <w:iCs/>
                <w:sz w:val="24"/>
              </w:rPr>
            </w:pPr>
            <w:r>
              <w:rPr>
                <w:iCs/>
                <w:sz w:val="24"/>
              </w:rPr>
              <w:t>социальный педагог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953"/>
        </w:trPr>
        <w:tc>
          <w:tcPr>
            <w:tcW w:w="929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5" w:lineRule="exact"/>
              <w:ind w:right="173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09" w:type="dxa"/>
          </w:tcPr>
          <w:p w:rsidR="0075187E" w:rsidRDefault="004F550B">
            <w:pPr>
              <w:pStyle w:val="TableParagraph"/>
              <w:ind w:left="117" w:right="91"/>
              <w:jc w:val="both"/>
              <w:rPr>
                <w:sz w:val="24"/>
              </w:rPr>
            </w:pPr>
            <w:r>
              <w:rPr>
                <w:sz w:val="24"/>
              </w:rPr>
              <w:t>Проведение рейдов совместно с инспекторами ОГИБДД (выявление водителей в нетрезвом состоянии, соблюдение ПДД пешеходами)</w:t>
            </w:r>
          </w:p>
        </w:tc>
        <w:tc>
          <w:tcPr>
            <w:tcW w:w="1561" w:type="dxa"/>
          </w:tcPr>
          <w:p w:rsidR="0075187E" w:rsidRDefault="004F550B">
            <w:pPr>
              <w:pStyle w:val="TableParagraph"/>
              <w:spacing w:line="276" w:lineRule="auto"/>
              <w:ind w:left="186" w:right="62" w:hanging="82"/>
              <w:rPr>
                <w:sz w:val="24"/>
              </w:rPr>
            </w:pPr>
            <w:r>
              <w:rPr>
                <w:sz w:val="24"/>
              </w:rPr>
              <w:t>дважды в год осень/весна</w:t>
            </w:r>
          </w:p>
        </w:tc>
        <w:tc>
          <w:tcPr>
            <w:tcW w:w="2266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76" w:lineRule="auto"/>
              <w:ind w:left="88" w:right="121" w:firstLine="3"/>
              <w:jc w:val="center"/>
              <w:rPr>
                <w:iCs/>
                <w:sz w:val="24"/>
              </w:rPr>
            </w:pPr>
            <w:r>
              <w:rPr>
                <w:iCs/>
                <w:sz w:val="24"/>
              </w:rPr>
              <w:t>преподаватель- организатор ОБЖ,</w:t>
            </w:r>
          </w:p>
          <w:p w:rsidR="0075187E" w:rsidRDefault="004F550B">
            <w:pPr>
              <w:pStyle w:val="TableParagraph"/>
              <w:spacing w:line="275" w:lineRule="exact"/>
              <w:ind w:left="52" w:right="81"/>
              <w:jc w:val="center"/>
              <w:rPr>
                <w:iCs/>
                <w:sz w:val="24"/>
              </w:rPr>
            </w:pPr>
            <w:r>
              <w:rPr>
                <w:iCs/>
                <w:sz w:val="24"/>
              </w:rPr>
              <w:t>социальный педагог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269"/>
        </w:trPr>
        <w:tc>
          <w:tcPr>
            <w:tcW w:w="929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43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09" w:type="dxa"/>
          </w:tcPr>
          <w:p w:rsidR="0075187E" w:rsidRDefault="004F550B">
            <w:pPr>
              <w:pStyle w:val="TableParagraph"/>
              <w:spacing w:line="276" w:lineRule="auto"/>
              <w:ind w:left="117" w:right="89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тематической выставки, посвященной 30-летию</w:t>
            </w:r>
            <w:r>
              <w:rPr>
                <w:sz w:val="24"/>
              </w:rPr>
              <w:t xml:space="preserve"> вывода войск из Афганистана и другим локальным войнам и конфликтам, с участием ВС</w:t>
            </w:r>
          </w:p>
          <w:p w:rsidR="0075187E" w:rsidRDefault="004F550B">
            <w:pPr>
              <w:pStyle w:val="TableParagraph"/>
              <w:ind w:left="117"/>
              <w:jc w:val="both"/>
              <w:rPr>
                <w:sz w:val="24"/>
              </w:rPr>
            </w:pPr>
            <w:r>
              <w:rPr>
                <w:sz w:val="24"/>
              </w:rPr>
              <w:t>нашей страны.</w:t>
            </w:r>
          </w:p>
        </w:tc>
        <w:tc>
          <w:tcPr>
            <w:tcW w:w="1561" w:type="dxa"/>
          </w:tcPr>
          <w:p w:rsidR="0075187E" w:rsidRDefault="004F550B">
            <w:pPr>
              <w:pStyle w:val="TableParagraph"/>
              <w:spacing w:line="265" w:lineRule="exact"/>
              <w:ind w:left="21" w:right="2"/>
              <w:jc w:val="center"/>
              <w:rPr>
                <w:sz w:val="24"/>
              </w:rPr>
            </w:pPr>
            <w:r>
              <w:rPr>
                <w:sz w:val="24"/>
              </w:rPr>
              <w:t>до 15 февраля</w:t>
            </w:r>
          </w:p>
        </w:tc>
        <w:tc>
          <w:tcPr>
            <w:tcW w:w="2266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76" w:lineRule="auto"/>
              <w:ind w:left="88" w:right="121" w:firstLine="3"/>
              <w:jc w:val="center"/>
              <w:rPr>
                <w:iCs/>
                <w:sz w:val="24"/>
              </w:rPr>
            </w:pPr>
            <w:r>
              <w:rPr>
                <w:iCs/>
                <w:sz w:val="24"/>
              </w:rPr>
              <w:t>преподаватель- организатор ОБЖ, библиотекарь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38"/>
        </w:trPr>
        <w:tc>
          <w:tcPr>
            <w:tcW w:w="929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5" w:lineRule="exact"/>
              <w:ind w:left="143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809" w:type="dxa"/>
          </w:tcPr>
          <w:p w:rsidR="0075187E" w:rsidRDefault="004F550B">
            <w:pPr>
              <w:pStyle w:val="TableParagraph"/>
              <w:ind w:left="117" w:right="8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Подготовка специалистов для вооруженных сил РФ по военно-учетной специальности, студенты </w:t>
            </w:r>
            <w:r>
              <w:rPr>
                <w:sz w:val="24"/>
              </w:rPr>
              <w:t>изъявившие желание.</w:t>
            </w:r>
          </w:p>
        </w:tc>
        <w:tc>
          <w:tcPr>
            <w:tcW w:w="1561" w:type="dxa"/>
          </w:tcPr>
          <w:p w:rsidR="0075187E" w:rsidRDefault="0075187E">
            <w:pPr>
              <w:pStyle w:val="TableParagraph"/>
              <w:ind w:left="90" w:right="63" w:hanging="1"/>
              <w:jc w:val="center"/>
              <w:rPr>
                <w:sz w:val="24"/>
              </w:rPr>
            </w:pPr>
          </w:p>
        </w:tc>
        <w:tc>
          <w:tcPr>
            <w:tcW w:w="2266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left="97" w:right="66" w:firstLine="1"/>
              <w:jc w:val="center"/>
              <w:rPr>
                <w:iCs/>
                <w:sz w:val="24"/>
              </w:rPr>
            </w:pPr>
            <w:r>
              <w:rPr>
                <w:iCs/>
                <w:sz w:val="24"/>
              </w:rPr>
              <w:t>ВК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33"/>
        </w:trPr>
        <w:tc>
          <w:tcPr>
            <w:tcW w:w="929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9636" w:type="dxa"/>
            <w:gridSpan w:val="3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41"/>
              <w:ind w:left="454" w:right="5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 приуроченные к 7</w:t>
            </w:r>
            <w:r>
              <w:rPr>
                <w:b/>
                <w:sz w:val="24"/>
              </w:rPr>
              <w:t>8</w:t>
            </w:r>
            <w:r>
              <w:rPr>
                <w:b/>
                <w:sz w:val="24"/>
              </w:rPr>
              <w:t xml:space="preserve">-й годовщине </w:t>
            </w:r>
            <w:r>
              <w:rPr>
                <w:b/>
                <w:sz w:val="24"/>
              </w:rPr>
              <w:t>Победы в ВОВ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959"/>
        </w:trPr>
        <w:tc>
          <w:tcPr>
            <w:tcW w:w="929" w:type="dxa"/>
            <w:tcBorders>
              <w:left w:val="single" w:sz="12" w:space="0" w:color="000000"/>
              <w:bottom w:val="single" w:sz="8" w:space="0" w:color="000000"/>
            </w:tcBorders>
          </w:tcPr>
          <w:p w:rsidR="0075187E" w:rsidRDefault="004F550B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09" w:type="dxa"/>
          </w:tcPr>
          <w:p w:rsidR="0075187E" w:rsidRDefault="004F550B">
            <w:pPr>
              <w:pStyle w:val="TableParagraph"/>
              <w:spacing w:line="265" w:lineRule="exact"/>
              <w:ind w:left="117"/>
              <w:rPr>
                <w:sz w:val="24"/>
              </w:rPr>
            </w:pPr>
            <w:r>
              <w:rPr>
                <w:sz w:val="24"/>
              </w:rPr>
              <w:t>Проведение тематических классных часов, Уроков</w:t>
            </w:r>
          </w:p>
          <w:p w:rsidR="0075187E" w:rsidRDefault="004F550B">
            <w:pPr>
              <w:pStyle w:val="TableParagraph"/>
              <w:tabs>
                <w:tab w:val="left" w:pos="1309"/>
                <w:tab w:val="left" w:pos="1764"/>
                <w:tab w:val="left" w:pos="2534"/>
                <w:tab w:val="left" w:pos="3630"/>
                <w:tab w:val="left" w:pos="4716"/>
                <w:tab w:val="left" w:pos="5054"/>
              </w:tabs>
              <w:spacing w:before="9" w:line="310" w:lineRule="atLeast"/>
              <w:ind w:left="117" w:right="89"/>
              <w:rPr>
                <w:sz w:val="24"/>
              </w:rPr>
            </w:pPr>
            <w:r>
              <w:rPr>
                <w:sz w:val="24"/>
              </w:rPr>
              <w:t>мужества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тему:</w:t>
            </w:r>
            <w:r>
              <w:rPr>
                <w:sz w:val="24"/>
              </w:rPr>
              <w:tab/>
              <w:t>«Память</w:t>
            </w:r>
            <w:r>
              <w:rPr>
                <w:sz w:val="24"/>
              </w:rPr>
              <w:tab/>
              <w:t>людская</w:t>
            </w:r>
            <w:r>
              <w:rPr>
                <w:sz w:val="24"/>
              </w:rPr>
              <w:tab/>
              <w:t>–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самый </w:t>
            </w:r>
            <w:r>
              <w:rPr>
                <w:sz w:val="24"/>
              </w:rPr>
              <w:t>нерушимый памятник победы».</w:t>
            </w:r>
          </w:p>
        </w:tc>
        <w:tc>
          <w:tcPr>
            <w:tcW w:w="1561" w:type="dxa"/>
          </w:tcPr>
          <w:p w:rsidR="0075187E" w:rsidRDefault="0075187E">
            <w:pPr>
              <w:pStyle w:val="TableParagraph"/>
              <w:spacing w:before="8"/>
              <w:rPr>
                <w:b/>
                <w:sz w:val="26"/>
              </w:rPr>
            </w:pPr>
          </w:p>
          <w:p w:rsidR="0075187E" w:rsidRDefault="004F550B">
            <w:pPr>
              <w:pStyle w:val="TableParagraph"/>
              <w:ind w:left="27" w:right="2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266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78" w:lineRule="auto"/>
              <w:ind w:left="392" w:right="405" w:firstLine="244"/>
              <w:rPr>
                <w:iCs/>
                <w:sz w:val="24"/>
              </w:rPr>
            </w:pPr>
            <w:r>
              <w:rPr>
                <w:iCs/>
                <w:sz w:val="24"/>
              </w:rPr>
              <w:t>классные руководители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99"/>
        </w:trPr>
        <w:tc>
          <w:tcPr>
            <w:tcW w:w="929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</w:tcBorders>
          </w:tcPr>
          <w:p w:rsidR="0075187E" w:rsidRDefault="004F550B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09" w:type="dxa"/>
          </w:tcPr>
          <w:p w:rsidR="0075187E" w:rsidRDefault="004F550B">
            <w:pPr>
              <w:pStyle w:val="TableParagraph"/>
              <w:spacing w:line="276" w:lineRule="auto"/>
              <w:ind w:left="117" w:right="86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Участие в </w:t>
            </w:r>
            <w:r>
              <w:rPr>
                <w:sz w:val="24"/>
              </w:rPr>
              <w:t>общегородских мероприятия посвященных празднованию 7</w:t>
            </w:r>
            <w:r>
              <w:rPr>
                <w:sz w:val="24"/>
              </w:rPr>
              <w:t>8</w:t>
            </w:r>
            <w:r>
              <w:rPr>
                <w:sz w:val="24"/>
              </w:rPr>
              <w:t>-й годовщины Победы</w:t>
            </w:r>
          </w:p>
        </w:tc>
        <w:tc>
          <w:tcPr>
            <w:tcW w:w="1561" w:type="dxa"/>
          </w:tcPr>
          <w:p w:rsidR="0075187E" w:rsidRDefault="004F550B">
            <w:pPr>
              <w:pStyle w:val="TableParagraph"/>
              <w:spacing w:line="269" w:lineRule="exact"/>
              <w:ind w:left="27" w:right="2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266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78" w:lineRule="auto"/>
              <w:ind w:left="119" w:right="133" w:firstLine="175"/>
              <w:rPr>
                <w:iCs/>
                <w:sz w:val="24"/>
              </w:rPr>
            </w:pPr>
            <w:r>
              <w:rPr>
                <w:iCs/>
                <w:sz w:val="24"/>
              </w:rPr>
              <w:t>преподаватель- организатор ОБЖ</w:t>
            </w:r>
          </w:p>
        </w:tc>
      </w:tr>
      <w:tr w:rsidR="0075187E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627"/>
        </w:trPr>
        <w:tc>
          <w:tcPr>
            <w:tcW w:w="929" w:type="dxa"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1" w:line="276" w:lineRule="auto"/>
              <w:ind w:left="117" w:right="9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Проведение экскурсии с обучающимся 1 курса в краеведческом музее г. Бавлы </w:t>
            </w:r>
          </w:p>
          <w:p w:rsidR="0075187E" w:rsidRDefault="0075187E">
            <w:pPr>
              <w:pStyle w:val="TableParagraph"/>
              <w:spacing w:before="1" w:line="276" w:lineRule="auto"/>
              <w:ind w:left="117" w:right="91"/>
              <w:jc w:val="both"/>
              <w:rPr>
                <w:sz w:val="24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spacing w:before="7"/>
              <w:rPr>
                <w:b/>
                <w:sz w:val="27"/>
              </w:rPr>
            </w:pPr>
          </w:p>
          <w:p w:rsidR="0075187E" w:rsidRDefault="004F550B">
            <w:pPr>
              <w:pStyle w:val="TableParagraph"/>
              <w:ind w:left="27" w:right="2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1" w:line="276" w:lineRule="auto"/>
              <w:ind w:left="88" w:right="121" w:firstLine="3"/>
              <w:jc w:val="center"/>
              <w:rPr>
                <w:iCs/>
                <w:sz w:val="24"/>
              </w:rPr>
            </w:pPr>
            <w:r>
              <w:rPr>
                <w:iCs/>
                <w:sz w:val="24"/>
              </w:rPr>
              <w:t>преподаватель- организатор ОБЖ, работники музея</w:t>
            </w:r>
          </w:p>
        </w:tc>
      </w:tr>
      <w:tr w:rsidR="0075187E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791"/>
        </w:trPr>
        <w:tc>
          <w:tcPr>
            <w:tcW w:w="92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tabs>
                <w:tab w:val="left" w:pos="1826"/>
                <w:tab w:val="left" w:pos="3163"/>
                <w:tab w:val="left" w:pos="4658"/>
              </w:tabs>
              <w:spacing w:line="276" w:lineRule="auto"/>
              <w:ind w:left="117" w:right="8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выставки</w:t>
            </w:r>
            <w:r>
              <w:rPr>
                <w:sz w:val="24"/>
              </w:rPr>
              <w:tab/>
              <w:t>(наглядная</w:t>
            </w:r>
            <w:r>
              <w:rPr>
                <w:sz w:val="24"/>
              </w:rPr>
              <w:tab/>
              <w:t xml:space="preserve">агитация), </w:t>
            </w:r>
            <w:r>
              <w:rPr>
                <w:sz w:val="24"/>
              </w:rPr>
              <w:t>посвящённой</w:t>
            </w:r>
            <w:r>
              <w:rPr>
                <w:sz w:val="24"/>
              </w:rPr>
              <w:t xml:space="preserve"> Великой Отечественной Войне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0" w:lineRule="exact"/>
              <w:ind w:left="27" w:right="2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59" w:lineRule="auto"/>
              <w:ind w:left="147" w:right="181"/>
              <w:jc w:val="center"/>
              <w:rPr>
                <w:iCs/>
                <w:sz w:val="24"/>
              </w:rPr>
            </w:pPr>
            <w:r>
              <w:rPr>
                <w:iCs/>
                <w:sz w:val="24"/>
              </w:rPr>
              <w:t>преподаватель- организатор ОБЖ</w:t>
            </w:r>
          </w:p>
          <w:p w:rsidR="0075187E" w:rsidRDefault="004F550B">
            <w:pPr>
              <w:pStyle w:val="TableParagraph"/>
              <w:spacing w:line="259" w:lineRule="auto"/>
              <w:ind w:left="147" w:right="181"/>
              <w:jc w:val="center"/>
              <w:rPr>
                <w:iCs/>
                <w:sz w:val="24"/>
              </w:rPr>
            </w:pPr>
            <w:r>
              <w:rPr>
                <w:iCs/>
                <w:sz w:val="24"/>
              </w:rPr>
              <w:t>библиотекарь</w:t>
            </w:r>
          </w:p>
        </w:tc>
      </w:tr>
      <w:tr w:rsidR="0075187E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520"/>
        </w:trPr>
        <w:tc>
          <w:tcPr>
            <w:tcW w:w="929" w:type="dxa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1"/>
              <w:ind w:right="204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z w:val="24"/>
              </w:rPr>
              <w:t>.</w:t>
            </w:r>
          </w:p>
        </w:tc>
        <w:tc>
          <w:tcPr>
            <w:tcW w:w="5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6" w:lineRule="auto"/>
              <w:ind w:left="117" w:right="86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Участие во Всероссийской акции «Георгиевская ленточка» </w:t>
            </w:r>
          </w:p>
          <w:p w:rsidR="0075187E" w:rsidRDefault="0075187E">
            <w:pPr>
              <w:pStyle w:val="TableParagraph"/>
              <w:spacing w:line="276" w:lineRule="auto"/>
              <w:ind w:left="117" w:right="86"/>
              <w:jc w:val="both"/>
              <w:rPr>
                <w:sz w:val="24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23" w:right="2"/>
              <w:jc w:val="center"/>
              <w:rPr>
                <w:sz w:val="24"/>
              </w:rPr>
            </w:pPr>
            <w:r>
              <w:rPr>
                <w:sz w:val="24"/>
              </w:rPr>
              <w:t>апрель-май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left="147" w:right="181"/>
              <w:jc w:val="center"/>
              <w:rPr>
                <w:iCs/>
                <w:sz w:val="24"/>
              </w:rPr>
            </w:pPr>
            <w:r>
              <w:rPr>
                <w:iCs/>
                <w:sz w:val="24"/>
              </w:rPr>
              <w:t>преподаватель- организатор ОБЖ</w:t>
            </w:r>
          </w:p>
        </w:tc>
      </w:tr>
      <w:tr w:rsidR="0075187E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846"/>
        </w:trPr>
        <w:tc>
          <w:tcPr>
            <w:tcW w:w="929" w:type="dxa"/>
            <w:tcBorders>
              <w:left w:val="single" w:sz="12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1"/>
              <w:ind w:right="204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z w:val="24"/>
              </w:rPr>
              <w:t>.</w:t>
            </w:r>
          </w:p>
        </w:tc>
        <w:tc>
          <w:tcPr>
            <w:tcW w:w="5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ind w:left="117" w:right="8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Подготовка и </w:t>
            </w:r>
            <w:r>
              <w:rPr>
                <w:sz w:val="24"/>
              </w:rPr>
              <w:t>проведение тематических классных часов, Уроков мужества на тему: Память людская – самый нерушимый памятник победы».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6" w:lineRule="auto"/>
              <w:ind w:left="594" w:right="174" w:hanging="382"/>
              <w:rPr>
                <w:sz w:val="24"/>
              </w:rPr>
            </w:pPr>
            <w:r>
              <w:rPr>
                <w:sz w:val="24"/>
              </w:rPr>
              <w:t>1 половина май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left="147" w:right="181" w:firstLine="3"/>
              <w:jc w:val="center"/>
              <w:rPr>
                <w:iCs/>
                <w:sz w:val="24"/>
              </w:rPr>
            </w:pPr>
            <w:r>
              <w:rPr>
                <w:iCs/>
                <w:sz w:val="24"/>
              </w:rPr>
              <w:t>классные рук-ли, преподаватель- организатор ОБЖ</w:t>
            </w:r>
          </w:p>
        </w:tc>
      </w:tr>
      <w:tr w:rsidR="0075187E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1271"/>
        </w:trPr>
        <w:tc>
          <w:tcPr>
            <w:tcW w:w="929" w:type="dxa"/>
            <w:tcBorders>
              <w:left w:val="single" w:sz="12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1"/>
              <w:ind w:right="204"/>
              <w:jc w:val="righ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1" w:line="276" w:lineRule="auto"/>
              <w:ind w:left="117" w:right="85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и проведение праздничного мероприятия посвященного 7</w:t>
            </w:r>
            <w:r>
              <w:rPr>
                <w:sz w:val="24"/>
              </w:rPr>
              <w:t>6</w:t>
            </w:r>
            <w:r>
              <w:rPr>
                <w:sz w:val="24"/>
              </w:rPr>
              <w:t xml:space="preserve">-й </w:t>
            </w:r>
            <w:r>
              <w:rPr>
                <w:sz w:val="24"/>
              </w:rPr>
              <w:t>годовщине Победы в ВОВ с возложением памятной гирлянды к вечному огню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1" w:line="276" w:lineRule="auto"/>
              <w:ind w:left="594" w:right="174" w:hanging="382"/>
              <w:rPr>
                <w:sz w:val="24"/>
              </w:rPr>
            </w:pPr>
            <w:r>
              <w:rPr>
                <w:sz w:val="24"/>
              </w:rPr>
              <w:t>1 половина май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left="147" w:right="181"/>
              <w:jc w:val="center"/>
              <w:rPr>
                <w:iCs/>
                <w:sz w:val="24"/>
              </w:rPr>
            </w:pPr>
            <w:r>
              <w:rPr>
                <w:iCs/>
                <w:sz w:val="24"/>
              </w:rPr>
              <w:t>преподаватель- организатор ОБЖ</w:t>
            </w:r>
          </w:p>
        </w:tc>
      </w:tr>
      <w:tr w:rsidR="0075187E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632"/>
        </w:trPr>
        <w:tc>
          <w:tcPr>
            <w:tcW w:w="929" w:type="dxa"/>
            <w:tcBorders>
              <w:left w:val="single" w:sz="12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5" w:lineRule="exact"/>
              <w:ind w:right="204"/>
              <w:jc w:val="right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Проведение мультимедийной презентации «Спасибо</w:t>
            </w:r>
          </w:p>
          <w:p w:rsidR="0075187E" w:rsidRDefault="004F550B">
            <w:pPr>
              <w:pStyle w:val="TableParagraph"/>
              <w:spacing w:before="41"/>
              <w:ind w:left="117"/>
              <w:rPr>
                <w:sz w:val="24"/>
              </w:rPr>
            </w:pPr>
            <w:r>
              <w:rPr>
                <w:sz w:val="24"/>
              </w:rPr>
              <w:t>деду за победу» среди студентов 1 курса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5" w:lineRule="exact"/>
              <w:ind w:left="24" w:right="2"/>
              <w:jc w:val="center"/>
              <w:rPr>
                <w:sz w:val="24"/>
              </w:rPr>
            </w:pPr>
            <w:r>
              <w:rPr>
                <w:sz w:val="24"/>
              </w:rPr>
              <w:t>1 неделя мая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left="148" w:right="163" w:firstLine="146"/>
              <w:rPr>
                <w:iCs/>
                <w:sz w:val="24"/>
              </w:rPr>
            </w:pPr>
            <w:r>
              <w:rPr>
                <w:iCs/>
                <w:sz w:val="24"/>
              </w:rPr>
              <w:t>преподаватель- организатор ОБЖ</w:t>
            </w:r>
          </w:p>
        </w:tc>
      </w:tr>
      <w:tr w:rsidR="0075187E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635"/>
        </w:trPr>
        <w:tc>
          <w:tcPr>
            <w:tcW w:w="929" w:type="dxa"/>
            <w:tcBorders>
              <w:left w:val="single" w:sz="12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1"/>
              <w:ind w:right="204"/>
              <w:jc w:val="right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1"/>
              <w:ind w:left="117"/>
              <w:rPr>
                <w:sz w:val="24"/>
              </w:rPr>
            </w:pPr>
            <w:r>
              <w:rPr>
                <w:sz w:val="24"/>
              </w:rPr>
              <w:t>Организация и участие в общегородском шествии</w:t>
            </w:r>
          </w:p>
          <w:p w:rsidR="0075187E" w:rsidRDefault="004F550B">
            <w:pPr>
              <w:pStyle w:val="TableParagraph"/>
              <w:spacing w:before="41"/>
              <w:ind w:left="117"/>
              <w:rPr>
                <w:sz w:val="24"/>
              </w:rPr>
            </w:pPr>
            <w:r>
              <w:rPr>
                <w:sz w:val="24"/>
              </w:rPr>
              <w:t>«Бессмертный полк»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1"/>
              <w:ind w:left="24" w:right="2"/>
              <w:jc w:val="center"/>
              <w:rPr>
                <w:sz w:val="24"/>
              </w:rPr>
            </w:pPr>
            <w:r>
              <w:rPr>
                <w:sz w:val="24"/>
              </w:rPr>
              <w:t>09 мая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left="148" w:right="163" w:firstLine="146"/>
              <w:rPr>
                <w:iCs/>
                <w:sz w:val="24"/>
              </w:rPr>
            </w:pPr>
            <w:r>
              <w:rPr>
                <w:iCs/>
                <w:sz w:val="24"/>
              </w:rPr>
              <w:t>преподаватель- организатор ОБЖ</w:t>
            </w:r>
          </w:p>
        </w:tc>
      </w:tr>
      <w:tr w:rsidR="0075187E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952"/>
        </w:trPr>
        <w:tc>
          <w:tcPr>
            <w:tcW w:w="929" w:type="dxa"/>
            <w:tcBorders>
              <w:left w:val="single" w:sz="12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1"/>
              <w:ind w:right="204"/>
              <w:jc w:val="right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5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1"/>
              <w:ind w:left="117"/>
              <w:rPr>
                <w:sz w:val="24"/>
              </w:rPr>
            </w:pPr>
            <w:r>
              <w:rPr>
                <w:sz w:val="24"/>
              </w:rPr>
              <w:t>Конкурс рисунков «Боевой листок» 1 – 3 курс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1"/>
              <w:ind w:left="347" w:firstLine="7"/>
              <w:rPr>
                <w:sz w:val="24"/>
              </w:rPr>
            </w:pPr>
            <w:r>
              <w:rPr>
                <w:sz w:val="24"/>
              </w:rPr>
              <w:t>декабрь,</w:t>
            </w:r>
          </w:p>
          <w:p w:rsidR="0075187E" w:rsidRDefault="004F550B">
            <w:pPr>
              <w:pStyle w:val="TableParagraph"/>
              <w:spacing w:before="7" w:line="310" w:lineRule="atLeast"/>
              <w:ind w:left="441" w:right="307" w:hanging="94"/>
              <w:rPr>
                <w:sz w:val="24"/>
              </w:rPr>
            </w:pPr>
            <w:r>
              <w:rPr>
                <w:sz w:val="24"/>
              </w:rPr>
              <w:t>январь и апрель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left="148" w:right="163" w:firstLine="146"/>
              <w:rPr>
                <w:iCs/>
                <w:sz w:val="24"/>
              </w:rPr>
            </w:pPr>
            <w:r>
              <w:rPr>
                <w:iCs/>
                <w:sz w:val="24"/>
              </w:rPr>
              <w:t>преподаватель- организатор ОБЖ</w:t>
            </w:r>
          </w:p>
        </w:tc>
      </w:tr>
      <w:tr w:rsidR="0075187E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952"/>
        </w:trPr>
        <w:tc>
          <w:tcPr>
            <w:tcW w:w="929" w:type="dxa"/>
            <w:tcBorders>
              <w:left w:val="single" w:sz="12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1"/>
              <w:ind w:right="204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7</w:t>
            </w:r>
          </w:p>
        </w:tc>
        <w:tc>
          <w:tcPr>
            <w:tcW w:w="5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1"/>
              <w:ind w:left="117"/>
              <w:rPr>
                <w:sz w:val="24"/>
              </w:rPr>
            </w:pPr>
            <w:r>
              <w:rPr>
                <w:sz w:val="24"/>
              </w:rPr>
              <w:t xml:space="preserve">Участие в традиционных спортивных </w:t>
            </w:r>
            <w:r>
              <w:rPr>
                <w:sz w:val="24"/>
              </w:rPr>
              <w:t>общегородских</w:t>
            </w:r>
          </w:p>
          <w:p w:rsidR="0075187E" w:rsidRDefault="004F550B">
            <w:pPr>
              <w:pStyle w:val="TableParagraph"/>
              <w:tabs>
                <w:tab w:val="left" w:pos="2225"/>
                <w:tab w:val="left" w:pos="4230"/>
              </w:tabs>
              <w:spacing w:before="7" w:line="310" w:lineRule="atLeast"/>
              <w:ind w:left="117" w:right="89"/>
              <w:rPr>
                <w:sz w:val="24"/>
              </w:rPr>
            </w:pPr>
            <w:r>
              <w:rPr>
                <w:sz w:val="24"/>
              </w:rPr>
              <w:t>мероприятиях,</w:t>
            </w:r>
            <w:r>
              <w:rPr>
                <w:sz w:val="24"/>
              </w:rPr>
              <w:tab/>
              <w:t>посвященных</w:t>
            </w:r>
            <w:r>
              <w:rPr>
                <w:sz w:val="24"/>
              </w:rPr>
              <w:tab/>
              <w:t>празднованию годовщины Победы в ВОВ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1"/>
              <w:ind w:left="24" w:right="1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1"/>
              <w:ind w:left="198"/>
              <w:rPr>
                <w:iCs/>
                <w:sz w:val="24"/>
              </w:rPr>
            </w:pPr>
            <w:r>
              <w:rPr>
                <w:iCs/>
                <w:sz w:val="24"/>
              </w:rPr>
              <w:t>руководитель ФВ</w:t>
            </w:r>
          </w:p>
        </w:tc>
      </w:tr>
      <w:tr w:rsidR="0075187E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740"/>
        </w:trPr>
        <w:tc>
          <w:tcPr>
            <w:tcW w:w="929" w:type="dxa"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1"/>
              <w:ind w:right="204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1" w:line="276" w:lineRule="auto"/>
              <w:ind w:left="117"/>
              <w:rPr>
                <w:sz w:val="24"/>
              </w:rPr>
            </w:pPr>
            <w:r>
              <w:rPr>
                <w:sz w:val="24"/>
              </w:rPr>
              <w:t>Проведение соревнований по стрельбе из пневматической винтовки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1" w:line="276" w:lineRule="auto"/>
              <w:ind w:left="64" w:right="21" w:firstLine="196"/>
              <w:rPr>
                <w:sz w:val="24"/>
              </w:rPr>
            </w:pPr>
            <w:r>
              <w:rPr>
                <w:sz w:val="24"/>
              </w:rPr>
              <w:t>последняя неделя апреля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left="148" w:right="163" w:firstLine="146"/>
              <w:rPr>
                <w:iCs/>
                <w:sz w:val="24"/>
              </w:rPr>
            </w:pPr>
            <w:r>
              <w:rPr>
                <w:iCs/>
                <w:sz w:val="24"/>
              </w:rPr>
              <w:t>преподаватель- организатор ОБЖ</w:t>
            </w:r>
          </w:p>
        </w:tc>
      </w:tr>
      <w:tr w:rsidR="0075187E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419"/>
        </w:trPr>
        <w:tc>
          <w:tcPr>
            <w:tcW w:w="92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6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96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75" w:lineRule="exact"/>
              <w:ind w:left="2325"/>
              <w:rPr>
                <w:b/>
                <w:iCs/>
                <w:sz w:val="24"/>
              </w:rPr>
            </w:pPr>
            <w:r>
              <w:rPr>
                <w:b/>
                <w:iCs/>
                <w:sz w:val="24"/>
              </w:rPr>
              <w:t xml:space="preserve">Мероприятия посвященные памятным </w:t>
            </w:r>
            <w:r>
              <w:rPr>
                <w:b/>
                <w:iCs/>
                <w:sz w:val="24"/>
              </w:rPr>
              <w:t>датам</w:t>
            </w:r>
          </w:p>
        </w:tc>
      </w:tr>
      <w:tr w:rsidR="0075187E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561"/>
        </w:trPr>
        <w:tc>
          <w:tcPr>
            <w:tcW w:w="92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8" w:lineRule="auto"/>
              <w:ind w:left="117"/>
              <w:rPr>
                <w:sz w:val="24"/>
              </w:rPr>
            </w:pPr>
            <w:r>
              <w:rPr>
                <w:sz w:val="24"/>
              </w:rPr>
              <w:t>Проведение тематической викторины посвященной Героям ВОВ: «Я помню. Я знаю!».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0" w:lineRule="exact"/>
              <w:ind w:left="24" w:right="1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left="255" w:right="222"/>
              <w:jc w:val="center"/>
              <w:rPr>
                <w:iCs/>
                <w:sz w:val="24"/>
              </w:rPr>
            </w:pPr>
            <w:r>
              <w:rPr>
                <w:iCs/>
                <w:sz w:val="24"/>
              </w:rPr>
              <w:t>преподаватель- организатор ОБЖ</w:t>
            </w:r>
          </w:p>
        </w:tc>
      </w:tr>
      <w:tr w:rsidR="0075187E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674"/>
        </w:trPr>
        <w:tc>
          <w:tcPr>
            <w:tcW w:w="92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6" w:lineRule="auto"/>
              <w:ind w:left="117"/>
              <w:rPr>
                <w:sz w:val="24"/>
              </w:rPr>
            </w:pPr>
            <w:r>
              <w:rPr>
                <w:sz w:val="24"/>
              </w:rPr>
              <w:t>Проведение стрельб из пневматической винтовки приуроченных празднованию «Дня Защитника»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3" w:lineRule="exact"/>
              <w:ind w:left="23" w:right="2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left="181" w:right="130" w:firstLine="144"/>
              <w:rPr>
                <w:iCs/>
                <w:sz w:val="24"/>
              </w:rPr>
            </w:pPr>
            <w:r>
              <w:rPr>
                <w:iCs/>
                <w:sz w:val="24"/>
              </w:rPr>
              <w:t>преподаватель- организатор ОБЖ</w:t>
            </w:r>
          </w:p>
        </w:tc>
      </w:tr>
      <w:tr w:rsidR="0075187E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887"/>
        </w:trPr>
        <w:tc>
          <w:tcPr>
            <w:tcW w:w="92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6" w:lineRule="auto"/>
              <w:ind w:left="117"/>
              <w:rPr>
                <w:sz w:val="24"/>
              </w:rPr>
            </w:pPr>
            <w:r>
              <w:rPr>
                <w:sz w:val="24"/>
              </w:rPr>
              <w:t>Участие в организации и проведении спортивного праздника по программе «А ну-ка, парни!».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3" w:lineRule="exact"/>
              <w:ind w:left="23" w:right="2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73" w:lineRule="exact"/>
              <w:ind w:left="325" w:hanging="159"/>
              <w:rPr>
                <w:iCs/>
                <w:sz w:val="24"/>
              </w:rPr>
            </w:pPr>
            <w:r>
              <w:rPr>
                <w:iCs/>
                <w:sz w:val="24"/>
              </w:rPr>
              <w:t>руководитель ФВ,</w:t>
            </w:r>
          </w:p>
          <w:p w:rsidR="0075187E" w:rsidRDefault="004F550B">
            <w:pPr>
              <w:pStyle w:val="TableParagraph"/>
              <w:spacing w:before="38"/>
              <w:ind w:left="181" w:right="148" w:hanging="1"/>
              <w:jc w:val="center"/>
              <w:rPr>
                <w:iCs/>
                <w:sz w:val="24"/>
              </w:rPr>
            </w:pPr>
            <w:r>
              <w:rPr>
                <w:iCs/>
                <w:sz w:val="24"/>
              </w:rPr>
              <w:t>преподаватель- организатор ОБЖ</w:t>
            </w:r>
          </w:p>
        </w:tc>
      </w:tr>
      <w:tr w:rsidR="0075187E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885"/>
        </w:trPr>
        <w:tc>
          <w:tcPr>
            <w:tcW w:w="92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6" w:lineRule="auto"/>
              <w:ind w:left="117"/>
              <w:rPr>
                <w:sz w:val="24"/>
              </w:rPr>
            </w:pPr>
            <w:r>
              <w:rPr>
                <w:sz w:val="24"/>
              </w:rPr>
              <w:t>Проведение тематической викторины: «Есть такая профессия – Родину защищать».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0" w:lineRule="exact"/>
              <w:ind w:left="23" w:right="2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left="181" w:right="130" w:firstLine="144"/>
              <w:rPr>
                <w:iCs/>
                <w:sz w:val="24"/>
              </w:rPr>
            </w:pPr>
            <w:r>
              <w:rPr>
                <w:iCs/>
                <w:sz w:val="24"/>
              </w:rPr>
              <w:t xml:space="preserve">преподаватель- </w:t>
            </w:r>
            <w:r>
              <w:rPr>
                <w:iCs/>
                <w:sz w:val="24"/>
              </w:rPr>
              <w:t>организатор ОБЖ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35"/>
        </w:trPr>
        <w:tc>
          <w:tcPr>
            <w:tcW w:w="929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809" w:type="dxa"/>
          </w:tcPr>
          <w:p w:rsidR="0075187E" w:rsidRDefault="004F550B">
            <w:pPr>
              <w:pStyle w:val="TableParagraph"/>
              <w:spacing w:line="267" w:lineRule="exact"/>
              <w:ind w:left="117"/>
              <w:rPr>
                <w:sz w:val="24"/>
              </w:rPr>
            </w:pPr>
            <w:r>
              <w:rPr>
                <w:sz w:val="24"/>
              </w:rPr>
              <w:t>Урок мужества у студентов 1 курса посвященный 3</w:t>
            </w:r>
            <w:r>
              <w:rPr>
                <w:sz w:val="24"/>
              </w:rPr>
              <w:t>5</w:t>
            </w:r>
            <w:r>
              <w:rPr>
                <w:sz w:val="24"/>
              </w:rPr>
              <w:t>-</w:t>
            </w:r>
          </w:p>
          <w:p w:rsidR="0075187E" w:rsidRDefault="004F550B">
            <w:pPr>
              <w:pStyle w:val="TableParagraph"/>
              <w:spacing w:before="41"/>
              <w:ind w:left="117"/>
              <w:rPr>
                <w:sz w:val="24"/>
              </w:rPr>
            </w:pPr>
            <w:r>
              <w:rPr>
                <w:sz w:val="24"/>
              </w:rPr>
              <w:t>й годовщине катастрофы на ЧАЭС</w:t>
            </w:r>
          </w:p>
        </w:tc>
        <w:tc>
          <w:tcPr>
            <w:tcW w:w="1561" w:type="dxa"/>
          </w:tcPr>
          <w:p w:rsidR="0075187E" w:rsidRDefault="004F550B">
            <w:pPr>
              <w:pStyle w:val="TableParagraph"/>
              <w:spacing w:line="267" w:lineRule="exact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26 апреля</w:t>
            </w:r>
          </w:p>
        </w:tc>
        <w:tc>
          <w:tcPr>
            <w:tcW w:w="2266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left="181" w:right="130" w:firstLine="144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преподаватель- организатор ОБЖ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588"/>
        </w:trPr>
        <w:tc>
          <w:tcPr>
            <w:tcW w:w="929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809" w:type="dxa"/>
          </w:tcPr>
          <w:p w:rsidR="0075187E" w:rsidRDefault="004F550B">
            <w:pPr>
              <w:pStyle w:val="TableParagraph"/>
              <w:spacing w:line="276" w:lineRule="auto"/>
              <w:ind w:left="117" w:right="8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Организация просмотров в учебных группах художественных и документальных кинофильмов военно-патриотической </w:t>
            </w:r>
            <w:r>
              <w:rPr>
                <w:sz w:val="24"/>
              </w:rPr>
              <w:t>направленности: о Великой Отечественной войне, подвигах Советского народа,</w:t>
            </w:r>
          </w:p>
          <w:p w:rsidR="0075187E" w:rsidRDefault="004F550B">
            <w:pPr>
              <w:pStyle w:val="TableParagraph"/>
              <w:ind w:left="117"/>
              <w:jc w:val="both"/>
              <w:rPr>
                <w:sz w:val="24"/>
              </w:rPr>
            </w:pPr>
            <w:r>
              <w:rPr>
                <w:sz w:val="24"/>
              </w:rPr>
              <w:t>и т.п.</w:t>
            </w:r>
          </w:p>
        </w:tc>
        <w:tc>
          <w:tcPr>
            <w:tcW w:w="1561" w:type="dxa"/>
          </w:tcPr>
          <w:p w:rsidR="0075187E" w:rsidRDefault="004F550B">
            <w:pPr>
              <w:pStyle w:val="TableParagraph"/>
              <w:spacing w:line="265" w:lineRule="exact"/>
              <w:ind w:left="22" w:right="2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266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76" w:lineRule="auto"/>
              <w:ind w:left="255" w:right="28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классные рук-ли, преподаватель- организатор ОБЖ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10"/>
        </w:trPr>
        <w:tc>
          <w:tcPr>
            <w:tcW w:w="929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7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9636" w:type="dxa"/>
            <w:gridSpan w:val="3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68" w:lineRule="exact"/>
              <w:ind w:left="258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Работа с сайтом 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141"/>
        </w:trPr>
        <w:tc>
          <w:tcPr>
            <w:tcW w:w="929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09" w:type="dxa"/>
          </w:tcPr>
          <w:p w:rsidR="0075187E" w:rsidRDefault="004F550B">
            <w:pPr>
              <w:pStyle w:val="TableParagraph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 xml:space="preserve">Размещение на официальном сайте </w:t>
            </w:r>
          </w:p>
          <w:p w:rsidR="0075187E" w:rsidRDefault="004F550B">
            <w:pPr>
              <w:pStyle w:val="TableParagraph"/>
              <w:ind w:left="117" w:right="72"/>
              <w:rPr>
                <w:sz w:val="24"/>
              </w:rPr>
            </w:pPr>
            <w:r>
              <w:rPr>
                <w:sz w:val="24"/>
              </w:rPr>
              <w:t xml:space="preserve">информации о проводимых мероприятиях в сфере </w:t>
            </w:r>
            <w:r>
              <w:rPr>
                <w:sz w:val="24"/>
              </w:rPr>
              <w:t>патриотического воспитания</w:t>
            </w:r>
          </w:p>
          <w:p w:rsidR="0075187E" w:rsidRDefault="0075187E">
            <w:pPr>
              <w:pStyle w:val="TableParagraph"/>
              <w:ind w:left="117"/>
              <w:rPr>
                <w:sz w:val="24"/>
              </w:rPr>
            </w:pPr>
          </w:p>
        </w:tc>
        <w:tc>
          <w:tcPr>
            <w:tcW w:w="1561" w:type="dxa"/>
          </w:tcPr>
          <w:p w:rsidR="0075187E" w:rsidRDefault="004F550B">
            <w:pPr>
              <w:pStyle w:val="TableParagraph"/>
              <w:ind w:left="28" w:right="2"/>
              <w:jc w:val="center"/>
              <w:rPr>
                <w:sz w:val="24"/>
              </w:rPr>
            </w:pPr>
            <w:r>
              <w:rPr>
                <w:sz w:val="24"/>
              </w:rPr>
              <w:t>Постоянно по мере</w:t>
            </w:r>
          </w:p>
          <w:p w:rsidR="0075187E" w:rsidRDefault="004F550B">
            <w:pPr>
              <w:pStyle w:val="TableParagraph"/>
              <w:ind w:left="114" w:right="86" w:hanging="5"/>
              <w:jc w:val="center"/>
              <w:rPr>
                <w:sz w:val="24"/>
              </w:rPr>
            </w:pPr>
            <w:r>
              <w:rPr>
                <w:sz w:val="24"/>
              </w:rPr>
              <w:t>проведения мероприятий</w:t>
            </w:r>
          </w:p>
        </w:tc>
        <w:tc>
          <w:tcPr>
            <w:tcW w:w="2266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left="52" w:right="8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 за проведенные мероприятия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103"/>
        </w:trPr>
        <w:tc>
          <w:tcPr>
            <w:tcW w:w="929" w:type="dxa"/>
            <w:tcBorders>
              <w:left w:val="single" w:sz="12" w:space="0" w:color="000000"/>
              <w:bottom w:val="single" w:sz="12" w:space="0" w:color="000000"/>
            </w:tcBorders>
          </w:tcPr>
          <w:p w:rsidR="0075187E" w:rsidRDefault="004F550B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09" w:type="dxa"/>
            <w:tcBorders>
              <w:bottom w:val="single" w:sz="12" w:space="0" w:color="000000"/>
            </w:tcBorders>
          </w:tcPr>
          <w:p w:rsidR="0075187E" w:rsidRDefault="004F550B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Размещение на сайте колледжа информационных блоков о приближающихся днях воинской славы,</w:t>
            </w:r>
          </w:p>
          <w:p w:rsidR="0075187E" w:rsidRDefault="004F550B">
            <w:pPr>
              <w:pStyle w:val="TableParagraph"/>
              <w:tabs>
                <w:tab w:val="left" w:pos="1333"/>
                <w:tab w:val="left" w:pos="1664"/>
                <w:tab w:val="left" w:pos="3060"/>
                <w:tab w:val="left" w:pos="3823"/>
                <w:tab w:val="left" w:pos="4869"/>
              </w:tabs>
              <w:spacing w:line="270" w:lineRule="atLeast"/>
              <w:ind w:left="117" w:right="89"/>
              <w:rPr>
                <w:sz w:val="24"/>
              </w:rPr>
            </w:pPr>
            <w:r>
              <w:rPr>
                <w:sz w:val="24"/>
              </w:rPr>
              <w:t>памятных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юбилейных</w:t>
            </w:r>
            <w:r>
              <w:rPr>
                <w:sz w:val="24"/>
              </w:rPr>
              <w:tab/>
              <w:t>датах</w:t>
            </w:r>
            <w:r>
              <w:rPr>
                <w:sz w:val="24"/>
              </w:rPr>
              <w:tab/>
              <w:t>военной</w:t>
            </w:r>
            <w:r>
              <w:rPr>
                <w:sz w:val="24"/>
              </w:rPr>
              <w:tab/>
              <w:t>истории России.</w:t>
            </w:r>
          </w:p>
        </w:tc>
        <w:tc>
          <w:tcPr>
            <w:tcW w:w="1561" w:type="dxa"/>
            <w:tcBorders>
              <w:bottom w:val="single" w:sz="12" w:space="0" w:color="000000"/>
            </w:tcBorders>
          </w:tcPr>
          <w:p w:rsidR="0075187E" w:rsidRDefault="004F550B">
            <w:pPr>
              <w:pStyle w:val="TableParagraph"/>
              <w:ind w:left="215" w:right="190" w:firstLine="1"/>
              <w:jc w:val="center"/>
              <w:rPr>
                <w:sz w:val="24"/>
              </w:rPr>
            </w:pPr>
            <w:r>
              <w:rPr>
                <w:sz w:val="24"/>
              </w:rPr>
              <w:t>согласно основному</w:t>
            </w:r>
          </w:p>
          <w:p w:rsidR="0075187E" w:rsidRDefault="004F550B">
            <w:pPr>
              <w:pStyle w:val="TableParagraph"/>
              <w:spacing w:line="270" w:lineRule="atLeast"/>
              <w:ind w:left="27" w:right="2"/>
              <w:jc w:val="center"/>
              <w:rPr>
                <w:sz w:val="24"/>
              </w:rPr>
            </w:pPr>
            <w:r>
              <w:rPr>
                <w:sz w:val="24"/>
              </w:rPr>
              <w:t>плану ВР и ВПР</w:t>
            </w:r>
          </w:p>
        </w:tc>
        <w:tc>
          <w:tcPr>
            <w:tcW w:w="2266" w:type="dxa"/>
            <w:tcBorders>
              <w:bottom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ind w:left="148" w:right="163" w:firstLine="146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преподаватель- организатор ОБЖ</w:t>
            </w:r>
          </w:p>
        </w:tc>
      </w:tr>
    </w:tbl>
    <w:p w:rsidR="0075187E" w:rsidRDefault="0075187E">
      <w:pPr>
        <w:rPr>
          <w:sz w:val="24"/>
        </w:rPr>
        <w:sectPr w:rsidR="0075187E">
          <w:pgSz w:w="11910" w:h="16840"/>
          <w:pgMar w:top="1120" w:right="320" w:bottom="1080" w:left="720" w:header="0" w:footer="884" w:gutter="0"/>
          <w:cols w:space="720"/>
        </w:sectPr>
      </w:pPr>
    </w:p>
    <w:p w:rsidR="0075187E" w:rsidRDefault="004F550B">
      <w:pPr>
        <w:pStyle w:val="a5"/>
        <w:spacing w:before="75"/>
        <w:ind w:left="205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bidi="ar-SA"/>
        </w:rPr>
        <w:lastRenderedPageBreak/>
        <w:drawing>
          <wp:anchor distT="0" distB="0" distL="0" distR="0" simplePos="0" relativeHeight="251656704" behindDoc="1" locked="0" layoutInCell="1" allowOverlap="1">
            <wp:simplePos x="0" y="0"/>
            <wp:positionH relativeFrom="page">
              <wp:posOffset>1316355</wp:posOffset>
            </wp:positionH>
            <wp:positionV relativeFrom="page">
              <wp:posOffset>4788535</wp:posOffset>
            </wp:positionV>
            <wp:extent cx="54610" cy="117919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" cy="11790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21" w:name="_bookmark20"/>
      <w:bookmarkEnd w:id="21"/>
      <w:r>
        <w:rPr>
          <w:rFonts w:ascii="Times New Roman" w:hAnsi="Times New Roman" w:cs="Times New Roman"/>
        </w:rPr>
        <w:t>План мероприятий по медицинскому обеспечению</w:t>
      </w:r>
    </w:p>
    <w:p w:rsidR="0075187E" w:rsidRDefault="0075187E">
      <w:pPr>
        <w:pStyle w:val="a5"/>
        <w:spacing w:before="6"/>
        <w:rPr>
          <w:rFonts w:ascii="Times New Roman" w:hAnsi="Times New Roman" w:cs="Times New Roman"/>
          <w:sz w:val="24"/>
        </w:rPr>
      </w:pPr>
    </w:p>
    <w:tbl>
      <w:tblPr>
        <w:tblW w:w="10179" w:type="dxa"/>
        <w:tblInd w:w="32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939"/>
        <w:gridCol w:w="5818"/>
        <w:gridCol w:w="1418"/>
        <w:gridCol w:w="2004"/>
      </w:tblGrid>
      <w:tr w:rsidR="0075187E">
        <w:trPr>
          <w:trHeight w:val="635"/>
        </w:trPr>
        <w:tc>
          <w:tcPr>
            <w:tcW w:w="939" w:type="dxa"/>
            <w:tcBorders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1"/>
              <w:ind w:left="16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  <w:p w:rsidR="0075187E" w:rsidRDefault="004F550B">
            <w:pPr>
              <w:pStyle w:val="TableParagraph"/>
              <w:spacing w:before="41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п/п</w:t>
            </w:r>
          </w:p>
        </w:tc>
        <w:tc>
          <w:tcPr>
            <w:tcW w:w="5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159"/>
              <w:ind w:left="2140" w:right="21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1"/>
              <w:ind w:left="55" w:right="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  <w:p w:rsidR="0075187E" w:rsidRDefault="004F550B">
            <w:pPr>
              <w:pStyle w:val="TableParagraph"/>
              <w:spacing w:before="41"/>
              <w:ind w:left="55" w:right="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исполнения</w:t>
            </w:r>
          </w:p>
        </w:tc>
        <w:tc>
          <w:tcPr>
            <w:tcW w:w="2004" w:type="dxa"/>
            <w:tcBorders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before="159"/>
              <w:ind w:left="69" w:right="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75187E">
        <w:trPr>
          <w:trHeight w:val="503"/>
        </w:trPr>
        <w:tc>
          <w:tcPr>
            <w:tcW w:w="10179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before="92"/>
              <w:ind w:left="2372"/>
              <w:rPr>
                <w:b/>
                <w:sz w:val="24"/>
              </w:rPr>
            </w:pPr>
            <w:r>
              <w:rPr>
                <w:b/>
                <w:sz w:val="24"/>
              </w:rPr>
              <w:t>1. ОРГАНИЗАЦИОННЫЕ МЕРОПРИЯТИЯ</w:t>
            </w:r>
          </w:p>
        </w:tc>
      </w:tr>
      <w:tr w:rsidR="0075187E">
        <w:trPr>
          <w:trHeight w:val="1633"/>
        </w:trPr>
        <w:tc>
          <w:tcPr>
            <w:tcW w:w="93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0" w:lineRule="exact"/>
              <w:ind w:left="191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152" w:line="276" w:lineRule="auto"/>
              <w:ind w:left="79" w:right="-27"/>
              <w:rPr>
                <w:sz w:val="24"/>
              </w:rPr>
            </w:pPr>
            <w:r>
              <w:rPr>
                <w:sz w:val="24"/>
              </w:rPr>
              <w:t xml:space="preserve">Проверка санитарного состояния колледжа </w:t>
            </w:r>
            <w:r>
              <w:rPr>
                <w:sz w:val="24"/>
              </w:rPr>
              <w:t>перед началом учебного года (наличие и комплектность оборудования и мебели в учебных аудиториях и спортивных залах, исправность вентиляции, отопления, освещения, инсоляции).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4F550B">
            <w:pPr>
              <w:pStyle w:val="TableParagraph"/>
              <w:spacing w:before="188"/>
              <w:ind w:left="394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line="276" w:lineRule="auto"/>
              <w:ind w:left="18" w:right="-44" w:firstLine="115"/>
              <w:rPr>
                <w:iCs/>
                <w:sz w:val="24"/>
              </w:rPr>
            </w:pPr>
            <w:r>
              <w:rPr>
                <w:iCs/>
                <w:sz w:val="24"/>
              </w:rPr>
              <w:t>представители Роспотребнадзора медицинская сестра</w:t>
            </w:r>
            <w:r>
              <w:rPr>
                <w:iCs/>
                <w:sz w:val="24"/>
              </w:rPr>
              <w:t xml:space="preserve">, </w:t>
            </w:r>
            <w:r>
              <w:rPr>
                <w:iCs/>
                <w:spacing w:val="-1"/>
                <w:sz w:val="24"/>
              </w:rPr>
              <w:t xml:space="preserve">администрация </w:t>
            </w:r>
            <w:r>
              <w:rPr>
                <w:iCs/>
                <w:sz w:val="24"/>
              </w:rPr>
              <w:t>колледжа</w:t>
            </w:r>
          </w:p>
        </w:tc>
      </w:tr>
      <w:tr w:rsidR="0075187E">
        <w:trPr>
          <w:trHeight w:val="1282"/>
        </w:trPr>
        <w:tc>
          <w:tcPr>
            <w:tcW w:w="93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0" w:lineRule="exact"/>
              <w:ind w:left="191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0" w:lineRule="exact"/>
              <w:ind w:left="79"/>
              <w:rPr>
                <w:sz w:val="24"/>
              </w:rPr>
            </w:pPr>
            <w:r>
              <w:rPr>
                <w:sz w:val="24"/>
              </w:rPr>
              <w:t>Подготовить медицинский кабинет:</w:t>
            </w:r>
          </w:p>
          <w:p w:rsidR="0075187E" w:rsidRDefault="004F550B">
            <w:pPr>
              <w:pStyle w:val="TableParagraph"/>
              <w:tabs>
                <w:tab w:val="left" w:pos="935"/>
                <w:tab w:val="left" w:pos="1586"/>
                <w:tab w:val="left" w:pos="2536"/>
                <w:tab w:val="left" w:pos="3063"/>
                <w:tab w:val="left" w:pos="3545"/>
                <w:tab w:val="left" w:pos="4087"/>
                <w:tab w:val="left" w:pos="4280"/>
              </w:tabs>
              <w:rPr>
                <w:i/>
                <w:sz w:val="24"/>
              </w:rPr>
            </w:pPr>
            <w:r>
              <w:rPr>
                <w:iCs/>
                <w:sz w:val="24"/>
              </w:rPr>
              <w:t>наличие и исправность медицинского оборудования; проверка</w:t>
            </w:r>
            <w:r>
              <w:rPr>
                <w:iCs/>
                <w:sz w:val="24"/>
              </w:rPr>
              <w:tab/>
              <w:t>имеющейсяи,</w:t>
            </w:r>
            <w:r>
              <w:rPr>
                <w:iCs/>
                <w:sz w:val="24"/>
              </w:rPr>
              <w:tab/>
              <w:t>по</w:t>
            </w:r>
            <w:r>
              <w:rPr>
                <w:iCs/>
                <w:sz w:val="24"/>
              </w:rPr>
              <w:tab/>
              <w:t>необходимости, дополнение медицинской документации; методические рекомендации, приказы, инструкции по</w:t>
            </w:r>
            <w:r>
              <w:rPr>
                <w:iCs/>
                <w:sz w:val="24"/>
              </w:rPr>
              <w:tab/>
              <w:t>организациимедицинского</w:t>
            </w:r>
            <w:r>
              <w:rPr>
                <w:iCs/>
                <w:sz w:val="24"/>
              </w:rPr>
              <w:tab/>
            </w:r>
            <w:r>
              <w:rPr>
                <w:iCs/>
                <w:spacing w:val="-1"/>
                <w:sz w:val="24"/>
              </w:rPr>
              <w:t xml:space="preserve">обслуживания </w:t>
            </w:r>
            <w:r>
              <w:rPr>
                <w:iCs/>
                <w:sz w:val="24"/>
              </w:rPr>
              <w:t>студентов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rPr>
                <w:b/>
                <w:sz w:val="32"/>
              </w:rPr>
            </w:pPr>
          </w:p>
          <w:p w:rsidR="0075187E" w:rsidRDefault="004F550B">
            <w:pPr>
              <w:pStyle w:val="TableParagraph"/>
              <w:spacing w:before="1"/>
              <w:ind w:right="116"/>
              <w:jc w:val="right"/>
              <w:rPr>
                <w:sz w:val="24"/>
              </w:rPr>
            </w:pPr>
            <w:r>
              <w:rPr>
                <w:sz w:val="24"/>
              </w:rPr>
              <w:t>до 05.09.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2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before="1"/>
              <w:ind w:left="63" w:right="23"/>
              <w:rPr>
                <w:iCs/>
                <w:sz w:val="24"/>
              </w:rPr>
            </w:pPr>
            <w:r>
              <w:rPr>
                <w:iCs/>
                <w:sz w:val="24"/>
              </w:rPr>
              <w:t>медицинская сестра</w:t>
            </w:r>
          </w:p>
        </w:tc>
      </w:tr>
      <w:tr w:rsidR="0075187E">
        <w:trPr>
          <w:trHeight w:val="967"/>
        </w:trPr>
        <w:tc>
          <w:tcPr>
            <w:tcW w:w="93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3" w:lineRule="exact"/>
              <w:ind w:left="191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3" w:lineRule="exact"/>
              <w:ind w:left="79"/>
              <w:rPr>
                <w:sz w:val="24"/>
              </w:rPr>
            </w:pPr>
            <w:r>
              <w:rPr>
                <w:sz w:val="24"/>
              </w:rPr>
              <w:t>Обеспечение аптечками первой помощи:</w:t>
            </w:r>
          </w:p>
          <w:p w:rsidR="0075187E" w:rsidRDefault="004F550B">
            <w:pPr>
              <w:pStyle w:val="TableParagraph"/>
              <w:spacing w:before="57" w:line="254" w:lineRule="auto"/>
              <w:ind w:left="362" w:right="3401"/>
              <w:rPr>
                <w:iCs/>
                <w:sz w:val="24"/>
              </w:rPr>
            </w:pPr>
            <w:r>
              <w:rPr>
                <w:iCs/>
                <w:sz w:val="24"/>
              </w:rPr>
              <w:t xml:space="preserve">спортивный зал </w:t>
            </w:r>
          </w:p>
          <w:p w:rsidR="0075187E" w:rsidRDefault="004F550B">
            <w:pPr>
              <w:pStyle w:val="TableParagraph"/>
              <w:spacing w:before="3" w:line="256" w:lineRule="auto"/>
              <w:ind w:left="362" w:right="3809"/>
              <w:rPr>
                <w:i/>
                <w:sz w:val="24"/>
              </w:rPr>
            </w:pPr>
            <w:r>
              <w:rPr>
                <w:iCs/>
                <w:sz w:val="24"/>
              </w:rPr>
              <w:t>общежитие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1" w:line="276" w:lineRule="auto"/>
              <w:ind w:left="99" w:right="66" w:hanging="1"/>
              <w:jc w:val="center"/>
              <w:rPr>
                <w:sz w:val="24"/>
              </w:rPr>
            </w:pPr>
            <w:r>
              <w:rPr>
                <w:sz w:val="24"/>
              </w:rPr>
              <w:t>по мере необходимости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ind w:left="63" w:right="23"/>
              <w:rPr>
                <w:iCs/>
                <w:sz w:val="24"/>
              </w:rPr>
            </w:pPr>
            <w:r>
              <w:rPr>
                <w:iCs/>
                <w:sz w:val="24"/>
              </w:rPr>
              <w:t xml:space="preserve">медицинская сестра </w:t>
            </w:r>
          </w:p>
        </w:tc>
      </w:tr>
      <w:tr w:rsidR="0075187E">
        <w:trPr>
          <w:trHeight w:val="90"/>
        </w:trPr>
        <w:tc>
          <w:tcPr>
            <w:tcW w:w="93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0" w:lineRule="exact"/>
              <w:ind w:left="191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0" w:lineRule="exact"/>
              <w:ind w:left="79"/>
              <w:rPr>
                <w:sz w:val="24"/>
              </w:rPr>
            </w:pPr>
            <w:r>
              <w:rPr>
                <w:sz w:val="24"/>
              </w:rPr>
              <w:t>Предоставление информации в детскую поликлинику:</w:t>
            </w:r>
          </w:p>
          <w:p w:rsidR="0075187E" w:rsidRDefault="004F550B">
            <w:pPr>
              <w:pStyle w:val="TableParagraph"/>
              <w:spacing w:before="60" w:line="244" w:lineRule="auto"/>
              <w:ind w:left="362" w:right="113"/>
              <w:rPr>
                <w:sz w:val="24"/>
              </w:rPr>
            </w:pPr>
            <w:r>
              <w:rPr>
                <w:sz w:val="24"/>
              </w:rPr>
              <w:t xml:space="preserve">заболеваемость, результаты углубленных осмотров, </w:t>
            </w:r>
            <w:r>
              <w:rPr>
                <w:sz w:val="24"/>
              </w:rPr>
              <w:t>списочный и возрастной состав, «Д» группы, кол-во выполненных проф. прививок (грипп) своевременное предоставление данных для мед. статистов детской поликлиники</w:t>
            </w:r>
          </w:p>
          <w:p w:rsidR="0075187E" w:rsidRDefault="004F550B">
            <w:pPr>
              <w:pStyle w:val="TableParagraph"/>
              <w:spacing w:before="8" w:line="247" w:lineRule="auto"/>
              <w:ind w:left="362" w:right="87"/>
              <w:rPr>
                <w:i/>
                <w:sz w:val="24"/>
              </w:rPr>
            </w:pPr>
            <w:r>
              <w:rPr>
                <w:sz w:val="24"/>
              </w:rPr>
              <w:t>предоставление информации в Роспотребнадзор программа производственного контроля и сведения о ее</w:t>
            </w:r>
            <w:r>
              <w:rPr>
                <w:sz w:val="24"/>
              </w:rPr>
              <w:t xml:space="preserve"> выполнении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за 6 и 12</w:t>
            </w:r>
          </w:p>
          <w:p w:rsidR="0075187E" w:rsidRDefault="004F550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месяцев</w:t>
            </w:r>
          </w:p>
          <w:p w:rsidR="0075187E" w:rsidRDefault="004F550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  <w:p w:rsidR="0075187E" w:rsidRDefault="004F550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  <w:p w:rsidR="0075187E" w:rsidRDefault="004F550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конец уч.г.</w:t>
            </w:r>
          </w:p>
          <w:p w:rsidR="0075187E" w:rsidRDefault="004F550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(по</w:t>
            </w:r>
          </w:p>
          <w:p w:rsidR="0075187E" w:rsidRDefault="004F550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требованию)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</w:tcBorders>
          </w:tcPr>
          <w:p w:rsidR="0075187E" w:rsidRDefault="004F550B">
            <w:pPr>
              <w:pStyle w:val="TableParagraph"/>
              <w:rPr>
                <w:iCs/>
                <w:sz w:val="20"/>
              </w:rPr>
            </w:pPr>
            <w:r>
              <w:rPr>
                <w:iCs/>
                <w:sz w:val="24"/>
              </w:rPr>
              <w:t>медицинская сестра</w:t>
            </w:r>
          </w:p>
        </w:tc>
      </w:tr>
      <w:tr w:rsidR="0075187E">
        <w:trPr>
          <w:trHeight w:val="433"/>
        </w:trPr>
        <w:tc>
          <w:tcPr>
            <w:tcW w:w="10179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before="56"/>
              <w:ind w:left="1592"/>
              <w:rPr>
                <w:b/>
                <w:sz w:val="24"/>
              </w:rPr>
            </w:pPr>
            <w:r>
              <w:rPr>
                <w:b/>
                <w:sz w:val="24"/>
              </w:rPr>
              <w:t>2. ЛЕЧЕБНО - ПРОФИЛАКТИЧЕСКИЕ МЕРОПРИЯТИЯ</w:t>
            </w:r>
          </w:p>
        </w:tc>
      </w:tr>
      <w:tr w:rsidR="0075187E">
        <w:trPr>
          <w:trHeight w:val="1269"/>
        </w:trPr>
        <w:tc>
          <w:tcPr>
            <w:tcW w:w="93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0" w:lineRule="exact"/>
              <w:ind w:left="191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6" w:lineRule="auto"/>
              <w:ind w:left="79" w:right="1447"/>
              <w:rPr>
                <w:sz w:val="24"/>
              </w:rPr>
            </w:pPr>
            <w:r>
              <w:rPr>
                <w:sz w:val="24"/>
              </w:rPr>
              <w:t>Организация и проведение лабораторных исследований, медицинского осмотра несовершеннолетних студентов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6" w:lineRule="auto"/>
              <w:ind w:left="315" w:right="267" w:firstLine="160"/>
              <w:rPr>
                <w:sz w:val="24"/>
              </w:rPr>
            </w:pPr>
            <w:r>
              <w:rPr>
                <w:sz w:val="24"/>
              </w:rPr>
              <w:t>план детской</w:t>
            </w:r>
          </w:p>
          <w:p w:rsidR="0075187E" w:rsidRDefault="004F550B">
            <w:pPr>
              <w:pStyle w:val="TableParagraph"/>
              <w:ind w:left="54" w:right="23"/>
              <w:jc w:val="center"/>
              <w:rPr>
                <w:sz w:val="24"/>
              </w:rPr>
            </w:pPr>
            <w:r>
              <w:rPr>
                <w:sz w:val="24"/>
              </w:rPr>
              <w:t>поликлиник</w:t>
            </w:r>
          </w:p>
          <w:p w:rsidR="0075187E" w:rsidRDefault="004F550B">
            <w:pPr>
              <w:pStyle w:val="TableParagraph"/>
              <w:spacing w:before="37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before="173"/>
              <w:ind w:left="64" w:right="23"/>
              <w:rPr>
                <w:iCs/>
                <w:sz w:val="24"/>
              </w:rPr>
            </w:pPr>
            <w:r>
              <w:rPr>
                <w:iCs/>
                <w:sz w:val="24"/>
              </w:rPr>
              <w:t>медицинская сестра</w:t>
            </w:r>
          </w:p>
        </w:tc>
      </w:tr>
      <w:tr w:rsidR="0075187E">
        <w:trPr>
          <w:trHeight w:val="674"/>
        </w:trPr>
        <w:tc>
          <w:tcPr>
            <w:tcW w:w="93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0" w:lineRule="exact"/>
              <w:ind w:left="191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8" w:lineRule="auto"/>
              <w:ind w:left="79" w:right="550"/>
              <w:rPr>
                <w:sz w:val="24"/>
              </w:rPr>
            </w:pPr>
            <w:r>
              <w:rPr>
                <w:sz w:val="24"/>
              </w:rPr>
              <w:t>Организация и проведение медицинского осмотра студентов перед производственной практикой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13" w:line="276" w:lineRule="auto"/>
              <w:ind w:left="231" w:right="179" w:firstLine="244"/>
              <w:rPr>
                <w:sz w:val="24"/>
              </w:rPr>
            </w:pPr>
            <w:r>
              <w:rPr>
                <w:sz w:val="24"/>
              </w:rPr>
              <w:t>план колледжа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before="171"/>
              <w:ind w:left="64" w:right="23"/>
              <w:rPr>
                <w:iCs/>
                <w:sz w:val="24"/>
              </w:rPr>
            </w:pPr>
            <w:r>
              <w:rPr>
                <w:iCs/>
                <w:sz w:val="24"/>
              </w:rPr>
              <w:t>медицинская сестра</w:t>
            </w:r>
          </w:p>
        </w:tc>
      </w:tr>
      <w:tr w:rsidR="0075187E">
        <w:trPr>
          <w:trHeight w:val="664"/>
        </w:trPr>
        <w:tc>
          <w:tcPr>
            <w:tcW w:w="93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0" w:lineRule="exact"/>
              <w:ind w:left="191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line="276" w:lineRule="auto"/>
              <w:ind w:left="79" w:right="420"/>
              <w:rPr>
                <w:sz w:val="24"/>
              </w:rPr>
            </w:pPr>
            <w:r>
              <w:rPr>
                <w:sz w:val="24"/>
              </w:rPr>
              <w:t>Организация и проведение медицинского осмотра сотрудников в рамках производственного контроля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spacing w:before="8" w:line="276" w:lineRule="auto"/>
              <w:ind w:left="425" w:right="12" w:hanging="368"/>
              <w:rPr>
                <w:sz w:val="24"/>
              </w:rPr>
            </w:pPr>
            <w:r>
              <w:rPr>
                <w:sz w:val="24"/>
              </w:rPr>
              <w:t>план ГАУЗ БЦРБ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spacing w:before="167"/>
              <w:ind w:left="64" w:right="23"/>
              <w:rPr>
                <w:iCs/>
                <w:sz w:val="24"/>
              </w:rPr>
            </w:pPr>
            <w:r>
              <w:rPr>
                <w:iCs/>
                <w:sz w:val="24"/>
              </w:rPr>
              <w:t>медицинская сестра</w:t>
            </w:r>
          </w:p>
        </w:tc>
      </w:tr>
    </w:tbl>
    <w:p w:rsidR="0075187E" w:rsidRDefault="0075187E">
      <w:pPr>
        <w:jc w:val="center"/>
        <w:rPr>
          <w:sz w:val="24"/>
        </w:rPr>
        <w:sectPr w:rsidR="0075187E">
          <w:pgSz w:w="11910" w:h="16840"/>
          <w:pgMar w:top="1040" w:right="320" w:bottom="1080" w:left="720" w:header="0" w:footer="884" w:gutter="0"/>
          <w:cols w:space="720"/>
        </w:sectPr>
      </w:pPr>
    </w:p>
    <w:tbl>
      <w:tblPr>
        <w:tblW w:w="9644" w:type="dxa"/>
        <w:tblInd w:w="6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566"/>
        <w:gridCol w:w="5818"/>
        <w:gridCol w:w="1418"/>
        <w:gridCol w:w="1842"/>
      </w:tblGrid>
      <w:tr w:rsidR="0075187E">
        <w:trPr>
          <w:trHeight w:val="952"/>
        </w:trPr>
        <w:tc>
          <w:tcPr>
            <w:tcW w:w="566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7" w:lineRule="exact"/>
              <w:ind w:left="191"/>
              <w:rPr>
                <w:sz w:val="24"/>
              </w:rPr>
            </w:pPr>
            <w:r>
              <w:rPr>
                <w:sz w:val="24"/>
              </w:rPr>
              <w:lastRenderedPageBreak/>
              <w:t>4.</w:t>
            </w:r>
          </w:p>
        </w:tc>
        <w:tc>
          <w:tcPr>
            <w:tcW w:w="5818" w:type="dxa"/>
          </w:tcPr>
          <w:p w:rsidR="0075187E" w:rsidRDefault="004F550B">
            <w:pPr>
              <w:pStyle w:val="TableParagraph"/>
              <w:spacing w:line="267" w:lineRule="exact"/>
              <w:ind w:left="79"/>
              <w:rPr>
                <w:sz w:val="24"/>
              </w:rPr>
            </w:pPr>
            <w:r>
              <w:rPr>
                <w:sz w:val="24"/>
              </w:rPr>
              <w:t>Провести анализ медицинских осмотров, занести</w:t>
            </w:r>
          </w:p>
          <w:p w:rsidR="0075187E" w:rsidRDefault="004F550B">
            <w:pPr>
              <w:pStyle w:val="TableParagraph"/>
              <w:spacing w:before="10" w:line="318" w:lineRule="exact"/>
              <w:ind w:left="79" w:right="236"/>
              <w:rPr>
                <w:sz w:val="24"/>
              </w:rPr>
            </w:pPr>
            <w:r>
              <w:rPr>
                <w:sz w:val="24"/>
              </w:rPr>
              <w:t>данные о состоянии здоровья в журнал углубленного осмотра</w:t>
            </w:r>
          </w:p>
        </w:tc>
        <w:tc>
          <w:tcPr>
            <w:tcW w:w="1418" w:type="dxa"/>
          </w:tcPr>
          <w:p w:rsidR="0075187E" w:rsidRDefault="004F550B">
            <w:pPr>
              <w:pStyle w:val="TableParagraph"/>
              <w:spacing w:line="276" w:lineRule="auto"/>
              <w:ind w:left="84" w:right="53" w:hanging="2"/>
              <w:jc w:val="center"/>
              <w:rPr>
                <w:sz w:val="24"/>
              </w:rPr>
            </w:pPr>
            <w:r>
              <w:rPr>
                <w:sz w:val="24"/>
              </w:rPr>
              <w:t>по     завершению</w:t>
            </w:r>
          </w:p>
          <w:p w:rsidR="0075187E" w:rsidRDefault="004F550B">
            <w:pPr>
              <w:pStyle w:val="TableParagraph"/>
              <w:spacing w:line="275" w:lineRule="exact"/>
              <w:ind w:left="49" w:right="23"/>
              <w:jc w:val="center"/>
              <w:rPr>
                <w:sz w:val="24"/>
              </w:rPr>
            </w:pPr>
            <w:r>
              <w:rPr>
                <w:sz w:val="24"/>
              </w:rPr>
              <w:t>осмотра</w:t>
            </w:r>
          </w:p>
        </w:tc>
        <w:tc>
          <w:tcPr>
            <w:tcW w:w="1842" w:type="dxa"/>
            <w:tcBorders>
              <w:right w:val="single" w:sz="12" w:space="0" w:color="000000"/>
            </w:tcBorders>
          </w:tcPr>
          <w:p w:rsidR="0075187E" w:rsidRDefault="004F550B">
            <w:pPr>
              <w:rPr>
                <w:iCs/>
              </w:rPr>
            </w:pPr>
            <w:r>
              <w:rPr>
                <w:iCs/>
                <w:sz w:val="24"/>
              </w:rPr>
              <w:t>медицинская сестра</w:t>
            </w:r>
          </w:p>
        </w:tc>
      </w:tr>
      <w:tr w:rsidR="0075187E">
        <w:trPr>
          <w:trHeight w:val="952"/>
        </w:trPr>
        <w:tc>
          <w:tcPr>
            <w:tcW w:w="566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7" w:lineRule="exact"/>
              <w:ind w:left="191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818" w:type="dxa"/>
          </w:tcPr>
          <w:p w:rsidR="0075187E" w:rsidRDefault="004F550B">
            <w:pPr>
              <w:pStyle w:val="TableParagraph"/>
              <w:spacing w:line="276" w:lineRule="auto"/>
              <w:ind w:left="79" w:right="-27"/>
              <w:rPr>
                <w:sz w:val="24"/>
              </w:rPr>
            </w:pPr>
            <w:r>
              <w:rPr>
                <w:sz w:val="24"/>
              </w:rPr>
              <w:t xml:space="preserve">Провести комплексную оценку состояния здоровья </w:t>
            </w:r>
            <w:r>
              <w:rPr>
                <w:sz w:val="24"/>
              </w:rPr>
              <w:t>студентов</w:t>
            </w:r>
          </w:p>
        </w:tc>
        <w:tc>
          <w:tcPr>
            <w:tcW w:w="1418" w:type="dxa"/>
          </w:tcPr>
          <w:p w:rsidR="0075187E" w:rsidRDefault="004F550B">
            <w:pPr>
              <w:pStyle w:val="TableParagraph"/>
              <w:spacing w:line="276" w:lineRule="auto"/>
              <w:ind w:left="250" w:right="201" w:firstLine="168"/>
              <w:rPr>
                <w:sz w:val="24"/>
              </w:rPr>
            </w:pPr>
            <w:r>
              <w:rPr>
                <w:sz w:val="24"/>
              </w:rPr>
              <w:t>конец учебного</w:t>
            </w:r>
          </w:p>
          <w:p w:rsidR="0075187E" w:rsidRDefault="004F550B">
            <w:pPr>
              <w:pStyle w:val="TableParagraph"/>
              <w:spacing w:line="275" w:lineRule="exact"/>
              <w:ind w:left="495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1842" w:type="dxa"/>
            <w:tcBorders>
              <w:right w:val="single" w:sz="12" w:space="0" w:color="000000"/>
            </w:tcBorders>
          </w:tcPr>
          <w:p w:rsidR="0075187E" w:rsidRDefault="004F550B">
            <w:pPr>
              <w:rPr>
                <w:iCs/>
              </w:rPr>
            </w:pPr>
            <w:r>
              <w:rPr>
                <w:iCs/>
                <w:sz w:val="24"/>
              </w:rPr>
              <w:t>медицинская сестра</w:t>
            </w:r>
          </w:p>
        </w:tc>
      </w:tr>
      <w:tr w:rsidR="0075187E">
        <w:trPr>
          <w:trHeight w:val="371"/>
        </w:trPr>
        <w:tc>
          <w:tcPr>
            <w:tcW w:w="566" w:type="dxa"/>
            <w:vMerge w:val="restart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5" w:lineRule="exact"/>
              <w:ind w:left="191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818" w:type="dxa"/>
          </w:tcPr>
          <w:p w:rsidR="0075187E" w:rsidRDefault="004F550B">
            <w:pPr>
              <w:pStyle w:val="TableParagraph"/>
              <w:spacing w:line="278" w:lineRule="auto"/>
              <w:ind w:left="79" w:right="916"/>
              <w:rPr>
                <w:sz w:val="24"/>
              </w:rPr>
            </w:pPr>
            <w:r>
              <w:rPr>
                <w:sz w:val="24"/>
              </w:rPr>
              <w:t>Обеспечение и контроль за оздоровительными мероприятиями:</w:t>
            </w:r>
          </w:p>
          <w:p w:rsidR="0075187E" w:rsidRDefault="004F550B">
            <w:pPr>
              <w:pStyle w:val="TableParagraph"/>
              <w:spacing w:line="272" w:lineRule="exact"/>
              <w:ind w:left="79"/>
              <w:rPr>
                <w:sz w:val="24"/>
              </w:rPr>
            </w:pPr>
            <w:r>
              <w:rPr>
                <w:sz w:val="24"/>
              </w:rPr>
              <w:t>а) Медицинское сопровождение следующих</w:t>
            </w:r>
          </w:p>
          <w:p w:rsidR="0075187E" w:rsidRDefault="004F550B">
            <w:pPr>
              <w:pStyle w:val="TableParagraph"/>
              <w:spacing w:before="29" w:line="276" w:lineRule="auto"/>
              <w:ind w:left="79" w:right="601"/>
              <w:rPr>
                <w:sz w:val="24"/>
              </w:rPr>
            </w:pPr>
            <w:r>
              <w:rPr>
                <w:sz w:val="24"/>
              </w:rPr>
              <w:t>оздоровительных мероприятий в рамках годового плана колледжа:</w:t>
            </w:r>
          </w:p>
          <w:p w:rsidR="0075187E" w:rsidRDefault="004F550B">
            <w:pPr>
              <w:pStyle w:val="TableParagraph"/>
              <w:spacing w:before="18" w:line="256" w:lineRule="auto"/>
              <w:ind w:left="362" w:right="2949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День здоровья Спартакиады Спортивные </w:t>
            </w:r>
            <w:r>
              <w:rPr>
                <w:i/>
                <w:sz w:val="24"/>
              </w:rPr>
              <w:t>праздники Спортивные эстафеты Соревнования</w:t>
            </w:r>
          </w:p>
        </w:tc>
        <w:tc>
          <w:tcPr>
            <w:tcW w:w="1418" w:type="dxa"/>
          </w:tcPr>
          <w:p w:rsidR="0075187E" w:rsidRDefault="004F550B">
            <w:pPr>
              <w:pStyle w:val="TableParagraph"/>
              <w:spacing w:before="6"/>
              <w:ind w:left="478"/>
              <w:rPr>
                <w:sz w:val="24"/>
              </w:rPr>
            </w:pPr>
            <w:r>
              <w:rPr>
                <w:sz w:val="24"/>
              </w:rPr>
              <w:t>план</w:t>
            </w:r>
          </w:p>
          <w:p w:rsidR="0075187E" w:rsidRDefault="004F550B">
            <w:pPr>
              <w:pStyle w:val="TableParagraph"/>
              <w:spacing w:before="4"/>
              <w:ind w:right="77"/>
              <w:jc w:val="right"/>
              <w:rPr>
                <w:sz w:val="24"/>
              </w:rPr>
            </w:pPr>
            <w:r>
              <w:rPr>
                <w:sz w:val="24"/>
              </w:rPr>
              <w:t>мероприяти</w:t>
            </w:r>
          </w:p>
          <w:p w:rsidR="0075187E" w:rsidRDefault="004F550B">
            <w:pPr>
              <w:pStyle w:val="TableParagraph"/>
              <w:spacing w:before="4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й колледжа</w:t>
            </w:r>
          </w:p>
        </w:tc>
        <w:tc>
          <w:tcPr>
            <w:tcW w:w="1842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rPr>
                <w:iCs/>
                <w:sz w:val="24"/>
              </w:rPr>
            </w:pPr>
            <w:r>
              <w:rPr>
                <w:iCs/>
                <w:sz w:val="24"/>
              </w:rPr>
              <w:t>администрация</w:t>
            </w:r>
          </w:p>
          <w:p w:rsidR="0075187E" w:rsidRDefault="004F550B">
            <w:pPr>
              <w:pStyle w:val="TableParagraph"/>
              <w:rPr>
                <w:iCs/>
                <w:sz w:val="24"/>
              </w:rPr>
            </w:pPr>
            <w:r>
              <w:rPr>
                <w:iCs/>
                <w:sz w:val="24"/>
              </w:rPr>
              <w:t>колледжа,</w:t>
            </w:r>
          </w:p>
          <w:p w:rsidR="0075187E" w:rsidRDefault="004F550B">
            <w:pPr>
              <w:pStyle w:val="TableParagraph"/>
              <w:rPr>
                <w:iCs/>
                <w:sz w:val="24"/>
              </w:rPr>
            </w:pPr>
            <w:r>
              <w:rPr>
                <w:iCs/>
                <w:sz w:val="24"/>
              </w:rPr>
              <w:t>классные</w:t>
            </w:r>
          </w:p>
          <w:p w:rsidR="0075187E" w:rsidRDefault="004F550B">
            <w:pPr>
              <w:pStyle w:val="TableParagraph"/>
              <w:rPr>
                <w:iCs/>
                <w:sz w:val="24"/>
              </w:rPr>
            </w:pPr>
            <w:r>
              <w:rPr>
                <w:iCs/>
                <w:sz w:val="24"/>
              </w:rPr>
              <w:t>руководители,</w:t>
            </w:r>
          </w:p>
          <w:p w:rsidR="0075187E" w:rsidRDefault="004F550B">
            <w:pPr>
              <w:pStyle w:val="TableParagraph"/>
              <w:rPr>
                <w:iCs/>
                <w:sz w:val="24"/>
              </w:rPr>
            </w:pPr>
            <w:r>
              <w:rPr>
                <w:iCs/>
                <w:sz w:val="24"/>
              </w:rPr>
              <w:t>руководитель</w:t>
            </w:r>
          </w:p>
          <w:p w:rsidR="0075187E" w:rsidRDefault="004F550B">
            <w:pPr>
              <w:pStyle w:val="TableParagraph"/>
              <w:rPr>
                <w:iCs/>
                <w:sz w:val="24"/>
              </w:rPr>
            </w:pPr>
            <w:r>
              <w:rPr>
                <w:iCs/>
                <w:sz w:val="24"/>
              </w:rPr>
              <w:t>ФВ,</w:t>
            </w:r>
          </w:p>
          <w:p w:rsidR="0075187E" w:rsidRDefault="004F550B">
            <w:pPr>
              <w:pStyle w:val="TableParagraph"/>
              <w:rPr>
                <w:iCs/>
                <w:sz w:val="24"/>
              </w:rPr>
            </w:pPr>
            <w:r>
              <w:rPr>
                <w:iCs/>
                <w:sz w:val="24"/>
              </w:rPr>
              <w:t>медицинская сестра</w:t>
            </w:r>
          </w:p>
        </w:tc>
      </w:tr>
      <w:tr w:rsidR="0075187E">
        <w:trPr>
          <w:trHeight w:val="298"/>
        </w:trPr>
        <w:tc>
          <w:tcPr>
            <w:tcW w:w="566" w:type="dxa"/>
            <w:vMerge/>
            <w:tcBorders>
              <w:left w:val="single" w:sz="12" w:space="0" w:color="000000"/>
            </w:tcBorders>
          </w:tcPr>
          <w:p w:rsidR="0075187E" w:rsidRDefault="0075187E">
            <w:pPr>
              <w:pStyle w:val="TableParagraph"/>
            </w:pPr>
          </w:p>
        </w:tc>
        <w:tc>
          <w:tcPr>
            <w:tcW w:w="5818" w:type="dxa"/>
            <w:tcBorders>
              <w:bottom w:val="nil"/>
            </w:tcBorders>
          </w:tcPr>
          <w:p w:rsidR="0075187E" w:rsidRDefault="004F550B">
            <w:pPr>
              <w:pStyle w:val="TableParagraph"/>
              <w:spacing w:line="267" w:lineRule="exact"/>
              <w:ind w:left="79"/>
              <w:rPr>
                <w:sz w:val="24"/>
              </w:rPr>
            </w:pPr>
            <w:r>
              <w:rPr>
                <w:sz w:val="24"/>
              </w:rPr>
              <w:t>б) Мероприятия, направленные на профилактику</w:t>
            </w:r>
          </w:p>
        </w:tc>
        <w:tc>
          <w:tcPr>
            <w:tcW w:w="1418" w:type="dxa"/>
            <w:tcBorders>
              <w:bottom w:val="nil"/>
            </w:tcBorders>
          </w:tcPr>
          <w:p w:rsidR="0075187E" w:rsidRDefault="0075187E">
            <w:pPr>
              <w:pStyle w:val="TableParagraph"/>
            </w:pPr>
          </w:p>
        </w:tc>
        <w:tc>
          <w:tcPr>
            <w:tcW w:w="1842" w:type="dxa"/>
            <w:vMerge w:val="restart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преподаватель</w:t>
            </w:r>
          </w:p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спортивных</w:t>
            </w:r>
          </w:p>
          <w:p w:rsidR="0075187E" w:rsidRDefault="004F55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дисциплин</w:t>
            </w:r>
          </w:p>
        </w:tc>
      </w:tr>
      <w:tr w:rsidR="0075187E">
        <w:trPr>
          <w:trHeight w:val="316"/>
        </w:trPr>
        <w:tc>
          <w:tcPr>
            <w:tcW w:w="566" w:type="dxa"/>
            <w:vMerge/>
            <w:tcBorders>
              <w:left w:val="single" w:sz="12" w:space="0" w:color="000000"/>
            </w:tcBorders>
          </w:tcPr>
          <w:p w:rsidR="0075187E" w:rsidRDefault="0075187E">
            <w:pPr>
              <w:pStyle w:val="TableParagraph"/>
              <w:rPr>
                <w:sz w:val="24"/>
              </w:rPr>
            </w:pPr>
          </w:p>
        </w:tc>
        <w:tc>
          <w:tcPr>
            <w:tcW w:w="5818" w:type="dxa"/>
            <w:tcBorders>
              <w:top w:val="nil"/>
              <w:bottom w:val="nil"/>
            </w:tcBorders>
          </w:tcPr>
          <w:p w:rsidR="0075187E" w:rsidRDefault="004F550B">
            <w:pPr>
              <w:pStyle w:val="TableParagraph"/>
              <w:spacing w:before="9"/>
              <w:ind w:left="79"/>
              <w:rPr>
                <w:sz w:val="24"/>
              </w:rPr>
            </w:pPr>
            <w:r>
              <w:rPr>
                <w:sz w:val="24"/>
              </w:rPr>
              <w:t xml:space="preserve">переутомления </w:t>
            </w:r>
            <w:r>
              <w:rPr>
                <w:sz w:val="24"/>
              </w:rPr>
              <w:t>студентов во время спортивных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75187E" w:rsidRDefault="004F550B">
            <w:pPr>
              <w:pStyle w:val="TableParagraph"/>
              <w:spacing w:before="9"/>
              <w:ind w:left="185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1842" w:type="dxa"/>
            <w:vMerge/>
            <w:tcBorders>
              <w:right w:val="single" w:sz="12" w:space="0" w:color="000000"/>
            </w:tcBorders>
          </w:tcPr>
          <w:p w:rsidR="0075187E" w:rsidRDefault="0075187E">
            <w:pPr>
              <w:pStyle w:val="TableParagraph"/>
              <w:spacing w:before="9"/>
              <w:ind w:left="316"/>
              <w:rPr>
                <w:sz w:val="24"/>
              </w:rPr>
            </w:pPr>
          </w:p>
        </w:tc>
      </w:tr>
      <w:tr w:rsidR="0075187E">
        <w:trPr>
          <w:trHeight w:val="337"/>
        </w:trPr>
        <w:tc>
          <w:tcPr>
            <w:tcW w:w="566" w:type="dxa"/>
            <w:vMerge/>
            <w:tcBorders>
              <w:left w:val="single" w:sz="12" w:space="0" w:color="000000"/>
            </w:tcBorders>
          </w:tcPr>
          <w:p w:rsidR="0075187E" w:rsidRDefault="0075187E">
            <w:pPr>
              <w:pStyle w:val="TableParagraph"/>
              <w:rPr>
                <w:sz w:val="24"/>
              </w:rPr>
            </w:pPr>
          </w:p>
        </w:tc>
        <w:tc>
          <w:tcPr>
            <w:tcW w:w="5818" w:type="dxa"/>
            <w:tcBorders>
              <w:top w:val="nil"/>
            </w:tcBorders>
          </w:tcPr>
          <w:p w:rsidR="0075187E" w:rsidRDefault="004F550B">
            <w:pPr>
              <w:pStyle w:val="TableParagraph"/>
              <w:spacing w:before="9"/>
              <w:ind w:left="79"/>
              <w:rPr>
                <w:sz w:val="24"/>
              </w:rPr>
            </w:pPr>
            <w:r>
              <w:rPr>
                <w:sz w:val="24"/>
              </w:rPr>
              <w:t>соревнований, тренировок.</w:t>
            </w:r>
          </w:p>
        </w:tc>
        <w:tc>
          <w:tcPr>
            <w:tcW w:w="1418" w:type="dxa"/>
            <w:tcBorders>
              <w:top w:val="nil"/>
            </w:tcBorders>
          </w:tcPr>
          <w:p w:rsidR="0075187E" w:rsidRDefault="0075187E">
            <w:pPr>
              <w:pStyle w:val="TableParagraph"/>
              <w:rPr>
                <w:sz w:val="24"/>
              </w:rPr>
            </w:pPr>
          </w:p>
        </w:tc>
        <w:tc>
          <w:tcPr>
            <w:tcW w:w="1842" w:type="dxa"/>
            <w:vMerge/>
            <w:tcBorders>
              <w:right w:val="single" w:sz="12" w:space="0" w:color="000000"/>
            </w:tcBorders>
          </w:tcPr>
          <w:p w:rsidR="0075187E" w:rsidRDefault="0075187E">
            <w:pPr>
              <w:pStyle w:val="TableParagraph"/>
              <w:spacing w:before="9"/>
              <w:ind w:left="373"/>
              <w:rPr>
                <w:sz w:val="24"/>
              </w:rPr>
            </w:pPr>
          </w:p>
        </w:tc>
      </w:tr>
      <w:tr w:rsidR="0075187E">
        <w:trPr>
          <w:trHeight w:val="3446"/>
        </w:trPr>
        <w:tc>
          <w:tcPr>
            <w:tcW w:w="566" w:type="dxa"/>
            <w:vMerge/>
            <w:tcBorders>
              <w:left w:val="single" w:sz="12" w:space="0" w:color="000000"/>
            </w:tcBorders>
          </w:tcPr>
          <w:p w:rsidR="0075187E" w:rsidRDefault="0075187E">
            <w:pPr>
              <w:pStyle w:val="TableParagraph"/>
              <w:rPr>
                <w:sz w:val="24"/>
              </w:rPr>
            </w:pPr>
          </w:p>
        </w:tc>
        <w:tc>
          <w:tcPr>
            <w:tcW w:w="5818" w:type="dxa"/>
          </w:tcPr>
          <w:p w:rsidR="0075187E" w:rsidRDefault="004F550B">
            <w:pPr>
              <w:pStyle w:val="TableParagraph"/>
              <w:spacing w:line="276" w:lineRule="auto"/>
              <w:ind w:left="79" w:right="426"/>
              <w:rPr>
                <w:sz w:val="24"/>
              </w:rPr>
            </w:pPr>
            <w:r>
              <w:rPr>
                <w:sz w:val="24"/>
              </w:rPr>
              <w:t>в) Профилактические и противоэпидемические мероприятия по предупреждению распространения заболеваемости гриппом и другими острыми респираторными вирусными инфекциями.</w:t>
            </w:r>
          </w:p>
          <w:p w:rsidR="0075187E" w:rsidRDefault="004F550B">
            <w:pPr>
              <w:pStyle w:val="TableParagraph"/>
              <w:spacing w:before="5"/>
              <w:ind w:left="362" w:right="174"/>
              <w:rPr>
                <w:iCs/>
                <w:sz w:val="24"/>
              </w:rPr>
            </w:pPr>
            <w:r>
              <w:rPr>
                <w:iCs/>
                <w:sz w:val="24"/>
              </w:rPr>
              <w:t xml:space="preserve">мероприятия по </w:t>
            </w:r>
            <w:r>
              <w:rPr>
                <w:iCs/>
                <w:sz w:val="24"/>
              </w:rPr>
              <w:t>экстренной профилактике гриппа (применение противовирусных препаратов).</w:t>
            </w:r>
          </w:p>
          <w:p w:rsidR="0075187E" w:rsidRDefault="004F550B">
            <w:pPr>
              <w:pStyle w:val="TableParagraph"/>
              <w:spacing w:before="19" w:line="189" w:lineRule="exact"/>
              <w:ind w:left="362"/>
              <w:rPr>
                <w:iCs/>
                <w:sz w:val="24"/>
              </w:rPr>
            </w:pPr>
            <w:r>
              <w:rPr>
                <w:iCs/>
                <w:sz w:val="24"/>
              </w:rPr>
              <w:t>вакцинопрофилактика</w:t>
            </w:r>
          </w:p>
          <w:p w:rsidR="0075187E" w:rsidRDefault="004F550B">
            <w:pPr>
              <w:pStyle w:val="TableParagraph"/>
              <w:spacing w:before="76" w:line="146" w:lineRule="auto"/>
              <w:ind w:left="362" w:right="590" w:hanging="264"/>
              <w:rPr>
                <w:iCs/>
                <w:sz w:val="24"/>
              </w:rPr>
            </w:pPr>
            <w:r>
              <w:rPr>
                <w:iCs/>
                <w:noProof/>
                <w:position w:val="-25"/>
                <w:lang w:bidi="ar-SA"/>
              </w:rPr>
              <w:drawing>
                <wp:inline distT="0" distB="0" distL="0" distR="0">
                  <wp:extent cx="54610" cy="428625"/>
                  <wp:effectExtent l="19050" t="0" r="2540" b="0"/>
                  <wp:docPr id="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2.png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64" cy="4288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iCs/>
                <w:sz w:val="24"/>
              </w:rPr>
              <w:t xml:space="preserve"> обеспечение запаса моющих и дезинфицирующих</w:t>
            </w:r>
          </w:p>
          <w:p w:rsidR="0075187E" w:rsidRDefault="004F550B">
            <w:pPr>
              <w:pStyle w:val="TableParagraph"/>
              <w:spacing w:before="20"/>
              <w:ind w:left="362" w:right="-27"/>
              <w:rPr>
                <w:i/>
                <w:sz w:val="24"/>
              </w:rPr>
            </w:pPr>
            <w:r>
              <w:rPr>
                <w:iCs/>
                <w:sz w:val="24"/>
              </w:rPr>
              <w:t>средств для проведения текущей усиленной и заключительной дезинфекции.</w:t>
            </w:r>
          </w:p>
        </w:tc>
        <w:tc>
          <w:tcPr>
            <w:tcW w:w="1418" w:type="dxa"/>
          </w:tcPr>
          <w:p w:rsidR="0075187E" w:rsidRDefault="004F550B">
            <w:pPr>
              <w:pStyle w:val="TableParagraph"/>
              <w:spacing w:before="132"/>
              <w:ind w:left="185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  <w:p w:rsidR="0075187E" w:rsidRDefault="0075187E">
            <w:pPr>
              <w:pStyle w:val="TableParagraph"/>
              <w:spacing w:before="10"/>
              <w:rPr>
                <w:b/>
                <w:sz w:val="38"/>
              </w:rPr>
            </w:pPr>
          </w:p>
          <w:p w:rsidR="0075187E" w:rsidRDefault="004F550B">
            <w:pPr>
              <w:pStyle w:val="TableParagraph"/>
              <w:spacing w:line="310" w:lineRule="atLeast"/>
              <w:ind w:left="322" w:right="184" w:hanging="89"/>
              <w:rPr>
                <w:sz w:val="24"/>
              </w:rPr>
            </w:pPr>
            <w:r>
              <w:rPr>
                <w:sz w:val="24"/>
              </w:rPr>
              <w:t>с октября по март</w:t>
            </w:r>
          </w:p>
          <w:p w:rsidR="0075187E" w:rsidRDefault="004F550B">
            <w:pPr>
              <w:pStyle w:val="TableParagraph"/>
              <w:spacing w:before="5"/>
              <w:ind w:left="269"/>
              <w:rPr>
                <w:sz w:val="24"/>
              </w:rPr>
            </w:pPr>
            <w:r>
              <w:rPr>
                <w:sz w:val="24"/>
              </w:rPr>
              <w:t>в период</w:t>
            </w:r>
          </w:p>
          <w:p w:rsidR="0075187E" w:rsidRDefault="004F550B">
            <w:pPr>
              <w:pStyle w:val="TableParagraph"/>
              <w:spacing w:before="4"/>
              <w:ind w:left="288"/>
              <w:rPr>
                <w:sz w:val="24"/>
              </w:rPr>
            </w:pPr>
            <w:r>
              <w:rPr>
                <w:sz w:val="24"/>
              </w:rPr>
              <w:t>подъёма</w:t>
            </w:r>
          </w:p>
          <w:p w:rsidR="0075187E" w:rsidRDefault="004F550B">
            <w:pPr>
              <w:pStyle w:val="TableParagraph"/>
              <w:spacing w:before="6"/>
              <w:ind w:right="56"/>
              <w:jc w:val="right"/>
              <w:rPr>
                <w:sz w:val="24"/>
              </w:rPr>
            </w:pPr>
            <w:r>
              <w:rPr>
                <w:sz w:val="24"/>
              </w:rPr>
              <w:t>заболеваемо</w:t>
            </w:r>
          </w:p>
          <w:p w:rsidR="0075187E" w:rsidRDefault="004F550B">
            <w:pPr>
              <w:pStyle w:val="TableParagraph"/>
              <w:spacing w:before="4"/>
              <w:ind w:left="49" w:right="23"/>
              <w:jc w:val="center"/>
              <w:rPr>
                <w:sz w:val="24"/>
              </w:rPr>
            </w:pPr>
            <w:r>
              <w:rPr>
                <w:sz w:val="24"/>
              </w:rPr>
              <w:t>сти</w:t>
            </w:r>
          </w:p>
        </w:tc>
        <w:tc>
          <w:tcPr>
            <w:tcW w:w="1842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rPr>
                <w:iCs/>
                <w:sz w:val="24"/>
              </w:rPr>
            </w:pPr>
            <w:r>
              <w:rPr>
                <w:iCs/>
                <w:sz w:val="24"/>
              </w:rPr>
              <w:t>медицинская сестра</w:t>
            </w:r>
          </w:p>
          <w:p w:rsidR="0075187E" w:rsidRDefault="0075187E">
            <w:pPr>
              <w:pStyle w:val="TableParagraph"/>
              <w:jc w:val="center"/>
              <w:rPr>
                <w:b/>
                <w:iCs/>
                <w:sz w:val="26"/>
              </w:rPr>
            </w:pPr>
          </w:p>
          <w:p w:rsidR="0075187E" w:rsidRDefault="0075187E">
            <w:pPr>
              <w:pStyle w:val="TableParagraph"/>
              <w:spacing w:before="7"/>
              <w:rPr>
                <w:iCs/>
                <w:sz w:val="24"/>
              </w:rPr>
            </w:pPr>
          </w:p>
        </w:tc>
      </w:tr>
      <w:tr w:rsidR="0075187E">
        <w:trPr>
          <w:trHeight w:val="3151"/>
        </w:trPr>
        <w:tc>
          <w:tcPr>
            <w:tcW w:w="566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5" w:lineRule="exact"/>
              <w:ind w:left="191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818" w:type="dxa"/>
          </w:tcPr>
          <w:p w:rsidR="0075187E" w:rsidRDefault="004F550B">
            <w:pPr>
              <w:pStyle w:val="TableParagraph"/>
              <w:spacing w:line="265" w:lineRule="exact"/>
              <w:ind w:left="79"/>
              <w:rPr>
                <w:sz w:val="24"/>
              </w:rPr>
            </w:pPr>
            <w:r>
              <w:rPr>
                <w:sz w:val="24"/>
              </w:rPr>
              <w:t>Проведение амбулаторного приема студентов.</w:t>
            </w:r>
          </w:p>
          <w:p w:rsidR="0075187E" w:rsidRDefault="004F550B">
            <w:pPr>
              <w:pStyle w:val="TableParagraph"/>
              <w:spacing w:before="60"/>
              <w:ind w:left="362" w:right="226"/>
              <w:rPr>
                <w:iCs/>
                <w:sz w:val="24"/>
              </w:rPr>
            </w:pPr>
            <w:r>
              <w:rPr>
                <w:iCs/>
                <w:sz w:val="24"/>
              </w:rPr>
              <w:t>проверка наличия и сроков годности медпрепаратов для оказания доврачебной помощи при неотложных состояниях</w:t>
            </w:r>
          </w:p>
          <w:p w:rsidR="0075187E" w:rsidRDefault="004F550B">
            <w:pPr>
              <w:pStyle w:val="TableParagraph"/>
              <w:spacing w:before="17" w:line="247" w:lineRule="auto"/>
              <w:ind w:left="362" w:right="125"/>
              <w:rPr>
                <w:iCs/>
                <w:sz w:val="24"/>
              </w:rPr>
            </w:pPr>
            <w:r>
              <w:rPr>
                <w:iCs/>
                <w:sz w:val="24"/>
              </w:rPr>
              <w:t xml:space="preserve">ведение журнала амбулаторного приема учащихся обеспечение </w:t>
            </w:r>
            <w:r>
              <w:rPr>
                <w:iCs/>
                <w:sz w:val="24"/>
              </w:rPr>
              <w:t>своевременного направления на обследование и лечение к специалистам, нуждающихся в оздоровлении и лечении студентов ведение учета заболеваемости среди студентов</w:t>
            </w:r>
          </w:p>
          <w:p w:rsidR="0075187E" w:rsidRDefault="004F550B">
            <w:pPr>
              <w:pStyle w:val="TableParagraph"/>
              <w:spacing w:line="276" w:lineRule="auto"/>
              <w:ind w:left="79" w:right="594"/>
              <w:rPr>
                <w:i/>
                <w:sz w:val="24"/>
              </w:rPr>
            </w:pPr>
            <w:r>
              <w:rPr>
                <w:iCs/>
                <w:sz w:val="24"/>
              </w:rPr>
              <w:t>ведение четкого учета справок о временном освобождении студентов от посещения занятий</w:t>
            </w:r>
          </w:p>
        </w:tc>
        <w:tc>
          <w:tcPr>
            <w:tcW w:w="1418" w:type="dxa"/>
          </w:tcPr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4F550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ежемесяч</w:t>
            </w:r>
            <w:r>
              <w:rPr>
                <w:sz w:val="24"/>
              </w:rPr>
              <w:t>но</w:t>
            </w:r>
          </w:p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spacing w:before="3"/>
              <w:rPr>
                <w:b/>
                <w:sz w:val="36"/>
              </w:rPr>
            </w:pPr>
          </w:p>
          <w:p w:rsidR="0075187E" w:rsidRDefault="004F550B">
            <w:pPr>
              <w:pStyle w:val="TableParagraph"/>
              <w:ind w:left="185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1842" w:type="dxa"/>
            <w:tcBorders>
              <w:right w:val="single" w:sz="12" w:space="0" w:color="000000"/>
            </w:tcBorders>
          </w:tcPr>
          <w:p w:rsidR="0075187E" w:rsidRDefault="0075187E">
            <w:pPr>
              <w:pStyle w:val="TableParagraph"/>
              <w:rPr>
                <w:b/>
                <w:iCs/>
                <w:sz w:val="26"/>
              </w:rPr>
            </w:pPr>
          </w:p>
          <w:p w:rsidR="0075187E" w:rsidRDefault="004F550B">
            <w:pPr>
              <w:pStyle w:val="TableParagraph"/>
              <w:rPr>
                <w:b/>
                <w:iCs/>
                <w:sz w:val="26"/>
              </w:rPr>
            </w:pPr>
            <w:r>
              <w:rPr>
                <w:iCs/>
                <w:sz w:val="24"/>
              </w:rPr>
              <w:t>медицинская сестра</w:t>
            </w:r>
          </w:p>
          <w:p w:rsidR="0075187E" w:rsidRDefault="0075187E">
            <w:pPr>
              <w:pStyle w:val="TableParagraph"/>
              <w:rPr>
                <w:b/>
                <w:iCs/>
                <w:sz w:val="26"/>
              </w:rPr>
            </w:pPr>
          </w:p>
          <w:p w:rsidR="0075187E" w:rsidRDefault="0075187E">
            <w:pPr>
              <w:pStyle w:val="TableParagraph"/>
              <w:rPr>
                <w:b/>
                <w:iCs/>
                <w:sz w:val="26"/>
              </w:rPr>
            </w:pPr>
          </w:p>
          <w:p w:rsidR="0075187E" w:rsidRDefault="0075187E">
            <w:pPr>
              <w:pStyle w:val="TableParagraph"/>
              <w:spacing w:before="2"/>
              <w:rPr>
                <w:b/>
                <w:iCs/>
                <w:sz w:val="34"/>
              </w:rPr>
            </w:pPr>
          </w:p>
          <w:p w:rsidR="0075187E" w:rsidRDefault="0075187E">
            <w:pPr>
              <w:pStyle w:val="TableParagraph"/>
              <w:ind w:left="419"/>
              <w:rPr>
                <w:iCs/>
                <w:sz w:val="24"/>
              </w:rPr>
            </w:pPr>
          </w:p>
        </w:tc>
      </w:tr>
      <w:tr w:rsidR="0075187E">
        <w:trPr>
          <w:trHeight w:val="1269"/>
        </w:trPr>
        <w:tc>
          <w:tcPr>
            <w:tcW w:w="566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5" w:lineRule="exact"/>
              <w:ind w:left="191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818" w:type="dxa"/>
          </w:tcPr>
          <w:p w:rsidR="0075187E" w:rsidRDefault="004F550B">
            <w:pPr>
              <w:pStyle w:val="TableParagraph"/>
              <w:spacing w:line="267" w:lineRule="exact"/>
              <w:ind w:left="79"/>
              <w:rPr>
                <w:sz w:val="24"/>
              </w:rPr>
            </w:pPr>
            <w:r>
              <w:rPr>
                <w:sz w:val="24"/>
              </w:rPr>
              <w:t>Организация флюорографического обследования</w:t>
            </w:r>
          </w:p>
          <w:p w:rsidR="0075187E" w:rsidRDefault="004F550B">
            <w:pPr>
              <w:pStyle w:val="TableParagraph"/>
              <w:spacing w:before="41"/>
              <w:ind w:left="79"/>
              <w:rPr>
                <w:sz w:val="24"/>
              </w:rPr>
            </w:pPr>
            <w:r>
              <w:rPr>
                <w:sz w:val="24"/>
              </w:rPr>
              <w:t>студентов и сотрудников</w:t>
            </w:r>
          </w:p>
        </w:tc>
        <w:tc>
          <w:tcPr>
            <w:tcW w:w="1418" w:type="dxa"/>
          </w:tcPr>
          <w:p w:rsidR="0075187E" w:rsidRDefault="004F550B">
            <w:pPr>
              <w:pStyle w:val="TableParagraph"/>
              <w:spacing w:line="267" w:lineRule="exact"/>
              <w:ind w:left="52" w:right="23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  <w:p w:rsidR="0075187E" w:rsidRDefault="004F550B">
            <w:pPr>
              <w:pStyle w:val="TableParagraph"/>
              <w:spacing w:before="41"/>
              <w:ind w:left="52" w:right="23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1842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rPr>
                <w:b/>
                <w:iCs/>
                <w:sz w:val="26"/>
              </w:rPr>
            </w:pPr>
            <w:r>
              <w:rPr>
                <w:iCs/>
                <w:sz w:val="24"/>
              </w:rPr>
              <w:t>медицинская сестра</w:t>
            </w:r>
          </w:p>
          <w:p w:rsidR="0075187E" w:rsidRDefault="0075187E">
            <w:pPr>
              <w:pStyle w:val="TableParagraph"/>
              <w:spacing w:before="149"/>
              <w:ind w:left="64" w:right="23"/>
              <w:jc w:val="center"/>
              <w:rPr>
                <w:iCs/>
                <w:sz w:val="24"/>
              </w:rPr>
            </w:pPr>
          </w:p>
        </w:tc>
      </w:tr>
    </w:tbl>
    <w:p w:rsidR="0075187E" w:rsidRDefault="0075187E">
      <w:pPr>
        <w:rPr>
          <w:sz w:val="24"/>
        </w:rPr>
        <w:sectPr w:rsidR="0075187E">
          <w:pgSz w:w="11910" w:h="16840"/>
          <w:pgMar w:top="1120" w:right="320" w:bottom="1080" w:left="720" w:header="0" w:footer="884" w:gutter="0"/>
          <w:cols w:space="720"/>
        </w:sectPr>
      </w:pPr>
    </w:p>
    <w:tbl>
      <w:tblPr>
        <w:tblW w:w="9644" w:type="dxa"/>
        <w:tblInd w:w="6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566"/>
        <w:gridCol w:w="5818"/>
        <w:gridCol w:w="1418"/>
        <w:gridCol w:w="1842"/>
      </w:tblGrid>
      <w:tr w:rsidR="0075187E">
        <w:trPr>
          <w:trHeight w:val="422"/>
        </w:trPr>
        <w:tc>
          <w:tcPr>
            <w:tcW w:w="9644" w:type="dxa"/>
            <w:gridSpan w:val="4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46"/>
              <w:ind w:left="105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3. САНИТАРНО - ПРОТИВОЭПИДЕМИЧЕСКИЕ МЕРОПРИЯТИЯ</w:t>
            </w:r>
          </w:p>
        </w:tc>
      </w:tr>
      <w:tr w:rsidR="0075187E">
        <w:trPr>
          <w:trHeight w:val="689"/>
        </w:trPr>
        <w:tc>
          <w:tcPr>
            <w:tcW w:w="566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5" w:lineRule="exact"/>
              <w:ind w:left="191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18" w:type="dxa"/>
          </w:tcPr>
          <w:p w:rsidR="0075187E" w:rsidRDefault="004F550B">
            <w:pPr>
              <w:pStyle w:val="TableParagraph"/>
              <w:spacing w:line="265" w:lineRule="exact"/>
              <w:ind w:left="79"/>
              <w:rPr>
                <w:sz w:val="24"/>
              </w:rPr>
            </w:pPr>
            <w:r>
              <w:rPr>
                <w:sz w:val="24"/>
              </w:rPr>
              <w:t xml:space="preserve">Осуществлять связь и работать </w:t>
            </w:r>
            <w:r>
              <w:rPr>
                <w:sz w:val="24"/>
              </w:rPr>
              <w:t>совместно с</w:t>
            </w:r>
          </w:p>
          <w:p w:rsidR="0075187E" w:rsidRDefault="004F550B">
            <w:pPr>
              <w:pStyle w:val="TableParagraph"/>
              <w:spacing w:before="41"/>
              <w:ind w:left="79"/>
              <w:rPr>
                <w:sz w:val="24"/>
              </w:rPr>
            </w:pPr>
            <w:r>
              <w:rPr>
                <w:sz w:val="24"/>
              </w:rPr>
              <w:t>представителями Роспотребнадзора</w:t>
            </w:r>
          </w:p>
        </w:tc>
        <w:tc>
          <w:tcPr>
            <w:tcW w:w="1418" w:type="dxa"/>
          </w:tcPr>
          <w:p w:rsidR="0075187E" w:rsidRDefault="004F550B">
            <w:pPr>
              <w:pStyle w:val="TableParagraph"/>
              <w:spacing w:before="147"/>
              <w:ind w:left="55" w:right="23"/>
              <w:jc w:val="center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1842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rPr>
                <w:iCs/>
                <w:sz w:val="24"/>
              </w:rPr>
            </w:pPr>
            <w:r>
              <w:rPr>
                <w:iCs/>
                <w:sz w:val="24"/>
              </w:rPr>
              <w:t>медицинская сестра</w:t>
            </w:r>
          </w:p>
        </w:tc>
      </w:tr>
      <w:tr w:rsidR="0075187E">
        <w:trPr>
          <w:trHeight w:val="1094"/>
        </w:trPr>
        <w:tc>
          <w:tcPr>
            <w:tcW w:w="566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7" w:lineRule="exact"/>
              <w:ind w:left="191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18" w:type="dxa"/>
          </w:tcPr>
          <w:p w:rsidR="0075187E" w:rsidRDefault="004F550B">
            <w:pPr>
              <w:pStyle w:val="TableParagraph"/>
              <w:spacing w:line="276" w:lineRule="auto"/>
              <w:ind w:left="79" w:right="405"/>
              <w:rPr>
                <w:sz w:val="24"/>
              </w:rPr>
            </w:pPr>
            <w:r>
              <w:rPr>
                <w:sz w:val="24"/>
              </w:rPr>
              <w:t>Организация проведения туберкулино-диагностики студентов колледжа</w:t>
            </w:r>
            <w:r>
              <w:rPr>
                <w:sz w:val="24"/>
              </w:rPr>
              <w:t>(диаскинтест)</w:t>
            </w:r>
          </w:p>
        </w:tc>
        <w:tc>
          <w:tcPr>
            <w:tcW w:w="1418" w:type="dxa"/>
          </w:tcPr>
          <w:p w:rsidR="0075187E" w:rsidRDefault="004F550B">
            <w:pPr>
              <w:pStyle w:val="TableParagraph"/>
              <w:spacing w:line="276" w:lineRule="auto"/>
              <w:ind w:left="315" w:right="267" w:firstLine="160"/>
              <w:rPr>
                <w:sz w:val="24"/>
              </w:rPr>
            </w:pPr>
            <w:r>
              <w:rPr>
                <w:sz w:val="24"/>
              </w:rPr>
              <w:t>план детской</w:t>
            </w:r>
          </w:p>
          <w:p w:rsidR="0075187E" w:rsidRDefault="004F550B">
            <w:pPr>
              <w:pStyle w:val="TableParagraph"/>
              <w:spacing w:before="31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БЦРБ</w:t>
            </w:r>
          </w:p>
        </w:tc>
        <w:tc>
          <w:tcPr>
            <w:tcW w:w="1842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rPr>
                <w:b/>
                <w:iCs/>
                <w:sz w:val="26"/>
              </w:rPr>
            </w:pPr>
            <w:r>
              <w:rPr>
                <w:iCs/>
                <w:sz w:val="24"/>
              </w:rPr>
              <w:t>медицинская сестра</w:t>
            </w:r>
          </w:p>
          <w:p w:rsidR="0075187E" w:rsidRDefault="0075187E">
            <w:pPr>
              <w:pStyle w:val="TableParagraph"/>
              <w:spacing w:before="149" w:line="276" w:lineRule="auto"/>
              <w:ind w:left="296" w:right="249" w:hanging="5"/>
              <w:jc w:val="center"/>
              <w:rPr>
                <w:iCs/>
                <w:sz w:val="24"/>
              </w:rPr>
            </w:pPr>
          </w:p>
        </w:tc>
      </w:tr>
      <w:tr w:rsidR="0075187E">
        <w:trPr>
          <w:trHeight w:val="952"/>
        </w:trPr>
        <w:tc>
          <w:tcPr>
            <w:tcW w:w="566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7" w:lineRule="exact"/>
              <w:ind w:left="191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18" w:type="dxa"/>
          </w:tcPr>
          <w:p w:rsidR="0075187E" w:rsidRDefault="004F550B">
            <w:pPr>
              <w:pStyle w:val="TableParagraph"/>
              <w:spacing w:before="149" w:line="276" w:lineRule="auto"/>
              <w:ind w:left="79" w:right="39"/>
              <w:rPr>
                <w:sz w:val="24"/>
              </w:rPr>
            </w:pPr>
            <w:r>
              <w:rPr>
                <w:sz w:val="24"/>
              </w:rPr>
              <w:t xml:space="preserve">Осуществление в полном объёме осмотра студентов на </w:t>
            </w:r>
            <w:r>
              <w:rPr>
                <w:sz w:val="24"/>
              </w:rPr>
              <w:t>педикулёз, чесотку и кожно - заразные заболевания</w:t>
            </w:r>
          </w:p>
        </w:tc>
        <w:tc>
          <w:tcPr>
            <w:tcW w:w="1418" w:type="dxa"/>
          </w:tcPr>
          <w:p w:rsidR="0075187E" w:rsidRDefault="004F550B">
            <w:pPr>
              <w:pStyle w:val="TableParagraph"/>
              <w:spacing w:line="276" w:lineRule="auto"/>
              <w:ind w:left="495" w:hanging="387"/>
              <w:rPr>
                <w:sz w:val="24"/>
              </w:rPr>
            </w:pPr>
            <w:r>
              <w:rPr>
                <w:sz w:val="24"/>
              </w:rPr>
              <w:t>в начале уч. года</w:t>
            </w:r>
          </w:p>
          <w:p w:rsidR="0075187E" w:rsidRDefault="004F550B">
            <w:pPr>
              <w:pStyle w:val="TableParagraph"/>
              <w:spacing w:line="275" w:lineRule="exact"/>
              <w:ind w:left="156"/>
              <w:rPr>
                <w:sz w:val="24"/>
              </w:rPr>
            </w:pPr>
            <w:r>
              <w:rPr>
                <w:sz w:val="24"/>
              </w:rPr>
              <w:t>выборочно</w:t>
            </w:r>
          </w:p>
        </w:tc>
        <w:tc>
          <w:tcPr>
            <w:tcW w:w="1842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rPr>
                <w:b/>
                <w:iCs/>
                <w:sz w:val="26"/>
              </w:rPr>
            </w:pPr>
            <w:r>
              <w:rPr>
                <w:iCs/>
                <w:sz w:val="24"/>
              </w:rPr>
              <w:t>медицинская сестра</w:t>
            </w:r>
          </w:p>
          <w:p w:rsidR="0075187E" w:rsidRDefault="0075187E">
            <w:pPr>
              <w:pStyle w:val="TableParagraph"/>
              <w:ind w:left="63" w:right="23"/>
              <w:jc w:val="center"/>
              <w:rPr>
                <w:iCs/>
                <w:sz w:val="24"/>
              </w:rPr>
            </w:pPr>
          </w:p>
        </w:tc>
      </w:tr>
      <w:tr w:rsidR="0075187E">
        <w:trPr>
          <w:trHeight w:val="1588"/>
        </w:trPr>
        <w:tc>
          <w:tcPr>
            <w:tcW w:w="566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7" w:lineRule="exact"/>
              <w:ind w:left="191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818" w:type="dxa"/>
          </w:tcPr>
          <w:p w:rsidR="0075187E" w:rsidRDefault="004F550B">
            <w:pPr>
              <w:pStyle w:val="TableParagraph"/>
              <w:spacing w:line="276" w:lineRule="auto"/>
              <w:ind w:left="79" w:right="-27"/>
              <w:rPr>
                <w:sz w:val="24"/>
              </w:rPr>
            </w:pPr>
            <w:r>
              <w:rPr>
                <w:sz w:val="24"/>
              </w:rPr>
              <w:t>Своевременное выявление и изоляция больных инфекционными заболеваниями</w:t>
            </w:r>
            <w:r>
              <w:rPr>
                <w:sz w:val="24"/>
              </w:rPr>
              <w:t xml:space="preserve"> и новой коронавирусной инфекцией</w:t>
            </w:r>
          </w:p>
          <w:p w:rsidR="0075187E" w:rsidRDefault="004F550B">
            <w:pPr>
              <w:pStyle w:val="TableParagraph"/>
              <w:spacing w:before="7"/>
              <w:ind w:left="362" w:right="854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наблюдение за находившимися в контакте с </w:t>
            </w:r>
            <w:r>
              <w:rPr>
                <w:i/>
                <w:sz w:val="24"/>
              </w:rPr>
              <w:t>инфекционными больными</w:t>
            </w:r>
          </w:p>
          <w:p w:rsidR="0075187E" w:rsidRDefault="004F550B">
            <w:pPr>
              <w:pStyle w:val="TableParagraph"/>
              <w:spacing w:before="19"/>
              <w:ind w:left="362"/>
              <w:rPr>
                <w:i/>
                <w:sz w:val="24"/>
              </w:rPr>
            </w:pPr>
            <w:r>
              <w:rPr>
                <w:i/>
                <w:sz w:val="24"/>
              </w:rPr>
              <w:t>регистрация инфекционных больных в колледже</w:t>
            </w:r>
          </w:p>
        </w:tc>
        <w:tc>
          <w:tcPr>
            <w:tcW w:w="1418" w:type="dxa"/>
          </w:tcPr>
          <w:p w:rsidR="0075187E" w:rsidRDefault="004F550B">
            <w:pPr>
              <w:pStyle w:val="TableParagraph"/>
              <w:spacing w:line="276" w:lineRule="auto"/>
              <w:ind w:left="161" w:right="12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 момента </w:t>
            </w:r>
            <w:r>
              <w:rPr>
                <w:spacing w:val="-1"/>
                <w:sz w:val="24"/>
              </w:rPr>
              <w:t xml:space="preserve">наложения </w:t>
            </w:r>
            <w:r>
              <w:rPr>
                <w:sz w:val="24"/>
              </w:rPr>
              <w:t>и до окончания</w:t>
            </w:r>
          </w:p>
          <w:p w:rsidR="0075187E" w:rsidRDefault="004F550B">
            <w:pPr>
              <w:pStyle w:val="TableParagraph"/>
              <w:ind w:left="54" w:right="23"/>
              <w:jc w:val="center"/>
              <w:rPr>
                <w:sz w:val="24"/>
              </w:rPr>
            </w:pPr>
            <w:r>
              <w:rPr>
                <w:sz w:val="24"/>
              </w:rPr>
              <w:t>карантина</w:t>
            </w:r>
          </w:p>
        </w:tc>
        <w:tc>
          <w:tcPr>
            <w:tcW w:w="1842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rPr>
                <w:b/>
                <w:iCs/>
                <w:sz w:val="26"/>
              </w:rPr>
            </w:pPr>
            <w:r>
              <w:rPr>
                <w:iCs/>
                <w:sz w:val="24"/>
              </w:rPr>
              <w:t>медицинская сестра</w:t>
            </w:r>
          </w:p>
          <w:p w:rsidR="0075187E" w:rsidRDefault="0075187E">
            <w:pPr>
              <w:pStyle w:val="TableParagraph"/>
              <w:spacing w:before="147"/>
              <w:ind w:left="63" w:right="23"/>
              <w:jc w:val="center"/>
              <w:rPr>
                <w:iCs/>
                <w:sz w:val="24"/>
              </w:rPr>
            </w:pPr>
          </w:p>
        </w:tc>
      </w:tr>
      <w:tr w:rsidR="0075187E">
        <w:trPr>
          <w:trHeight w:val="3380"/>
        </w:trPr>
        <w:tc>
          <w:tcPr>
            <w:tcW w:w="566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5" w:lineRule="exact"/>
              <w:ind w:left="191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818" w:type="dxa"/>
          </w:tcPr>
          <w:p w:rsidR="0075187E" w:rsidRDefault="004F550B">
            <w:pPr>
              <w:pStyle w:val="TableParagraph"/>
              <w:spacing w:line="265" w:lineRule="exact"/>
              <w:ind w:left="79"/>
              <w:rPr>
                <w:sz w:val="24"/>
              </w:rPr>
            </w:pPr>
            <w:r>
              <w:rPr>
                <w:sz w:val="24"/>
              </w:rPr>
              <w:t>Организация здорового и безопасного питания.</w:t>
            </w:r>
          </w:p>
          <w:p w:rsidR="0075187E" w:rsidRDefault="004F550B">
            <w:pPr>
              <w:pStyle w:val="TableParagraph"/>
              <w:numPr>
                <w:ilvl w:val="0"/>
                <w:numId w:val="29"/>
              </w:numPr>
              <w:tabs>
                <w:tab w:val="left" w:pos="320"/>
              </w:tabs>
              <w:spacing w:before="41"/>
              <w:ind w:firstLine="0"/>
              <w:rPr>
                <w:sz w:val="24"/>
              </w:rPr>
            </w:pPr>
            <w:r>
              <w:rPr>
                <w:sz w:val="24"/>
              </w:rPr>
              <w:t>Санитарное состояние пищеблока:</w:t>
            </w:r>
          </w:p>
          <w:p w:rsidR="0075187E" w:rsidRDefault="004F550B">
            <w:pPr>
              <w:pStyle w:val="TableParagraph"/>
              <w:spacing w:before="57"/>
              <w:ind w:left="362"/>
              <w:rPr>
                <w:i/>
                <w:sz w:val="24"/>
              </w:rPr>
            </w:pPr>
            <w:r>
              <w:rPr>
                <w:i/>
                <w:sz w:val="24"/>
              </w:rPr>
              <w:t>уборка помещений</w:t>
            </w:r>
          </w:p>
          <w:p w:rsidR="0075187E" w:rsidRDefault="004F550B">
            <w:pPr>
              <w:pStyle w:val="TableParagraph"/>
              <w:spacing w:before="19" w:line="256" w:lineRule="auto"/>
              <w:ind w:left="362" w:right="77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наличие и соблюдение </w:t>
            </w:r>
            <w:r>
              <w:rPr>
                <w:i/>
                <w:sz w:val="24"/>
              </w:rPr>
              <w:t>маркировки инвентаря профилактика сальмонеллеза и иерсинеоза обработка посуды, кухонного инвентаря</w:t>
            </w:r>
          </w:p>
          <w:p w:rsidR="0075187E" w:rsidRDefault="004F550B">
            <w:pPr>
              <w:pStyle w:val="TableParagraph"/>
              <w:numPr>
                <w:ilvl w:val="0"/>
                <w:numId w:val="29"/>
              </w:numPr>
              <w:tabs>
                <w:tab w:val="left" w:pos="320"/>
              </w:tabs>
              <w:spacing w:before="139" w:line="276" w:lineRule="auto"/>
              <w:ind w:right="896" w:firstLine="0"/>
              <w:rPr>
                <w:sz w:val="24"/>
              </w:rPr>
            </w:pPr>
            <w:r>
              <w:rPr>
                <w:sz w:val="24"/>
              </w:rPr>
              <w:t>Условия и сроки хранения скоропортящихся продуктов</w:t>
            </w:r>
          </w:p>
          <w:p w:rsidR="0075187E" w:rsidRDefault="004F550B">
            <w:pPr>
              <w:pStyle w:val="TableParagraph"/>
              <w:spacing w:before="19"/>
              <w:ind w:left="362"/>
              <w:rPr>
                <w:i/>
                <w:sz w:val="24"/>
              </w:rPr>
            </w:pPr>
            <w:r>
              <w:rPr>
                <w:i/>
                <w:sz w:val="24"/>
              </w:rPr>
              <w:t>технология приготовления пищи</w:t>
            </w:r>
          </w:p>
          <w:p w:rsidR="0075187E" w:rsidRDefault="004F550B">
            <w:pPr>
              <w:pStyle w:val="TableParagraph"/>
              <w:spacing w:before="17"/>
              <w:ind w:left="362" w:right="-27"/>
              <w:rPr>
                <w:i/>
                <w:sz w:val="24"/>
              </w:rPr>
            </w:pPr>
            <w:r>
              <w:rPr>
                <w:i/>
                <w:sz w:val="24"/>
              </w:rPr>
              <w:t>условия реализации, допуск к выдаче готовой продукции</w:t>
            </w:r>
          </w:p>
        </w:tc>
        <w:tc>
          <w:tcPr>
            <w:tcW w:w="1418" w:type="dxa"/>
          </w:tcPr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spacing w:before="1"/>
              <w:rPr>
                <w:b/>
                <w:sz w:val="21"/>
              </w:rPr>
            </w:pPr>
          </w:p>
          <w:p w:rsidR="0075187E" w:rsidRDefault="004F550B">
            <w:pPr>
              <w:pStyle w:val="TableParagraph"/>
              <w:ind w:left="53" w:right="23"/>
              <w:jc w:val="center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842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rPr>
                <w:b/>
                <w:iCs/>
                <w:sz w:val="26"/>
              </w:rPr>
            </w:pPr>
            <w:r>
              <w:rPr>
                <w:iCs/>
                <w:sz w:val="24"/>
              </w:rPr>
              <w:t>медицинс</w:t>
            </w:r>
            <w:r>
              <w:rPr>
                <w:iCs/>
                <w:sz w:val="24"/>
              </w:rPr>
              <w:t>кая сестра</w:t>
            </w:r>
          </w:p>
          <w:p w:rsidR="0075187E" w:rsidRDefault="0075187E">
            <w:pPr>
              <w:pStyle w:val="TableParagraph"/>
              <w:spacing w:before="149" w:line="276" w:lineRule="auto"/>
              <w:ind w:left="296" w:right="249" w:hanging="5"/>
              <w:jc w:val="center"/>
              <w:rPr>
                <w:iCs/>
                <w:sz w:val="24"/>
              </w:rPr>
            </w:pPr>
          </w:p>
        </w:tc>
      </w:tr>
      <w:tr w:rsidR="0075187E">
        <w:trPr>
          <w:trHeight w:val="2041"/>
        </w:trPr>
        <w:tc>
          <w:tcPr>
            <w:tcW w:w="566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5" w:lineRule="exact"/>
              <w:ind w:left="191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818" w:type="dxa"/>
          </w:tcPr>
          <w:p w:rsidR="0075187E" w:rsidRDefault="004F550B">
            <w:pPr>
              <w:pStyle w:val="TableParagraph"/>
              <w:ind w:left="79" w:right="113"/>
              <w:rPr>
                <w:sz w:val="24"/>
              </w:rPr>
            </w:pPr>
            <w:r>
              <w:rPr>
                <w:sz w:val="24"/>
              </w:rPr>
              <w:t>Контроль за мед. профилактикой и условиями обучения студентов в колледже:</w:t>
            </w:r>
          </w:p>
          <w:p w:rsidR="0075187E" w:rsidRDefault="004F550B">
            <w:pPr>
              <w:pStyle w:val="TableParagraph"/>
              <w:spacing w:line="312" w:lineRule="exact"/>
              <w:ind w:left="14"/>
              <w:rPr>
                <w:i/>
                <w:sz w:val="24"/>
              </w:rPr>
            </w:pPr>
            <w:r>
              <w:rPr>
                <w:noProof/>
                <w:position w:val="-6"/>
                <w:lang w:bidi="ar-SA"/>
              </w:rPr>
              <w:drawing>
                <wp:inline distT="0" distB="0" distL="0" distR="0">
                  <wp:extent cx="46990" cy="198120"/>
                  <wp:effectExtent l="0" t="0" r="0" b="0"/>
                  <wp:docPr id="4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3.png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167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i/>
                <w:sz w:val="24"/>
              </w:rPr>
              <w:t>температурного режима</w:t>
            </w:r>
          </w:p>
          <w:p w:rsidR="0075187E" w:rsidRDefault="004F550B">
            <w:pPr>
              <w:pStyle w:val="TableParagraph"/>
              <w:ind w:right="1248"/>
              <w:rPr>
                <w:i/>
                <w:sz w:val="24"/>
              </w:rPr>
            </w:pPr>
            <w:r>
              <w:rPr>
                <w:i/>
                <w:sz w:val="24"/>
              </w:rPr>
              <w:t>исправности санитарно - технического оборудования</w:t>
            </w:r>
          </w:p>
          <w:p w:rsidR="0075187E" w:rsidRDefault="004F550B">
            <w:pPr>
              <w:pStyle w:val="TableParagraph"/>
              <w:spacing w:before="7" w:line="223" w:lineRule="auto"/>
              <w:ind w:left="151" w:right="383" w:hanging="137"/>
              <w:rPr>
                <w:i/>
                <w:sz w:val="24"/>
              </w:rPr>
            </w:pPr>
            <w:r>
              <w:rPr>
                <w:noProof/>
                <w:position w:val="-6"/>
                <w:lang w:bidi="ar-SA"/>
              </w:rPr>
              <w:drawing>
                <wp:inline distT="0" distB="0" distL="0" distR="0">
                  <wp:extent cx="46990" cy="197485"/>
                  <wp:effectExtent l="0" t="0" r="0" b="0"/>
                  <wp:docPr id="6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.png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167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i/>
                <w:sz w:val="24"/>
              </w:rPr>
              <w:t>соблюдение режима труда и отдыха продолжительность перемен, режим дня)</w:t>
            </w:r>
          </w:p>
        </w:tc>
        <w:tc>
          <w:tcPr>
            <w:tcW w:w="1418" w:type="dxa"/>
          </w:tcPr>
          <w:p w:rsidR="0075187E" w:rsidRDefault="0075187E">
            <w:pPr>
              <w:pStyle w:val="TableParagraph"/>
              <w:spacing w:before="3"/>
              <w:rPr>
                <w:b/>
                <w:sz w:val="23"/>
              </w:rPr>
            </w:pPr>
          </w:p>
          <w:p w:rsidR="0075187E" w:rsidRDefault="004F550B">
            <w:pPr>
              <w:pStyle w:val="TableParagraph"/>
              <w:ind w:left="48" w:right="23"/>
              <w:jc w:val="center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1842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rPr>
                <w:b/>
                <w:iCs/>
                <w:sz w:val="26"/>
              </w:rPr>
            </w:pPr>
            <w:r>
              <w:rPr>
                <w:iCs/>
                <w:sz w:val="24"/>
              </w:rPr>
              <w:t>медицинская сестра</w:t>
            </w:r>
          </w:p>
          <w:p w:rsidR="0075187E" w:rsidRDefault="0075187E">
            <w:pPr>
              <w:pStyle w:val="TableParagraph"/>
              <w:ind w:left="63" w:right="23"/>
              <w:jc w:val="center"/>
              <w:rPr>
                <w:iCs/>
                <w:sz w:val="24"/>
              </w:rPr>
            </w:pPr>
          </w:p>
        </w:tc>
      </w:tr>
      <w:tr w:rsidR="0075187E">
        <w:trPr>
          <w:trHeight w:val="415"/>
        </w:trPr>
        <w:tc>
          <w:tcPr>
            <w:tcW w:w="9644" w:type="dxa"/>
            <w:gridSpan w:val="4"/>
            <w:tcBorders>
              <w:left w:val="single" w:sz="12" w:space="0" w:color="000000"/>
              <w:right w:val="single" w:sz="12" w:space="0" w:color="000000"/>
            </w:tcBorders>
          </w:tcPr>
          <w:p w:rsidR="0075187E" w:rsidRDefault="004F550B">
            <w:pPr>
              <w:pStyle w:val="TableParagraph"/>
              <w:spacing w:before="63"/>
              <w:ind w:left="2008"/>
              <w:rPr>
                <w:b/>
                <w:sz w:val="24"/>
              </w:rPr>
            </w:pPr>
            <w:r>
              <w:rPr>
                <w:b/>
                <w:sz w:val="24"/>
              </w:rPr>
              <w:t>4. САНИТАРНО - ПРОСВЕТИТЕЛЬНАЯ РАБОТА</w:t>
            </w:r>
          </w:p>
        </w:tc>
      </w:tr>
      <w:tr w:rsidR="0075187E">
        <w:trPr>
          <w:trHeight w:val="635"/>
        </w:trPr>
        <w:tc>
          <w:tcPr>
            <w:tcW w:w="566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5" w:lineRule="exact"/>
              <w:ind w:left="191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18" w:type="dxa"/>
          </w:tcPr>
          <w:p w:rsidR="0075187E" w:rsidRDefault="004F550B">
            <w:pPr>
              <w:pStyle w:val="TableParagraph"/>
              <w:ind w:left="79" w:right="1023"/>
              <w:rPr>
                <w:sz w:val="24"/>
              </w:rPr>
            </w:pPr>
            <w:r>
              <w:rPr>
                <w:sz w:val="24"/>
              </w:rPr>
              <w:t>Составить план санитарно - просветительных мероприятий на год и помесячно</w:t>
            </w:r>
          </w:p>
        </w:tc>
        <w:tc>
          <w:tcPr>
            <w:tcW w:w="1418" w:type="dxa"/>
          </w:tcPr>
          <w:p w:rsidR="0075187E" w:rsidRDefault="004F550B">
            <w:pPr>
              <w:pStyle w:val="TableParagraph"/>
              <w:spacing w:before="166"/>
              <w:ind w:left="48" w:right="23"/>
              <w:jc w:val="center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1842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rPr>
                <w:iCs/>
                <w:sz w:val="24"/>
              </w:rPr>
            </w:pPr>
            <w:r>
              <w:rPr>
                <w:iCs/>
                <w:sz w:val="24"/>
              </w:rPr>
              <w:t>администрация</w:t>
            </w:r>
          </w:p>
        </w:tc>
      </w:tr>
      <w:tr w:rsidR="0075187E">
        <w:trPr>
          <w:trHeight w:val="2601"/>
        </w:trPr>
        <w:tc>
          <w:tcPr>
            <w:tcW w:w="566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spacing w:line="265" w:lineRule="exact"/>
              <w:ind w:left="191"/>
              <w:rPr>
                <w:sz w:val="24"/>
              </w:rPr>
            </w:pPr>
            <w:r>
              <w:rPr>
                <w:noProof/>
                <w:lang w:bidi="ar-SA"/>
              </w:rPr>
              <w:drawing>
                <wp:anchor distT="0" distB="0" distL="0" distR="0" simplePos="0" relativeHeight="251657728" behindDoc="1" locked="0" layoutInCell="1" allowOverlap="1">
                  <wp:simplePos x="0" y="0"/>
                  <wp:positionH relativeFrom="page">
                    <wp:posOffset>1316355</wp:posOffset>
                  </wp:positionH>
                  <wp:positionV relativeFrom="page">
                    <wp:posOffset>4730750</wp:posOffset>
                  </wp:positionV>
                  <wp:extent cx="54610" cy="615950"/>
                  <wp:effectExtent l="0" t="0" r="0" b="0"/>
                  <wp:wrapNone/>
                  <wp:docPr id="9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4.png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64" cy="6156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bidi="ar-SA"/>
              </w:rPr>
              <w:drawing>
                <wp:anchor distT="0" distB="0" distL="0" distR="0" simplePos="0" relativeHeight="251658752" behindDoc="1" locked="0" layoutInCell="1" allowOverlap="1">
                  <wp:simplePos x="0" y="0"/>
                  <wp:positionH relativeFrom="page">
                    <wp:posOffset>1316355</wp:posOffset>
                  </wp:positionH>
                  <wp:positionV relativeFrom="page">
                    <wp:posOffset>5983605</wp:posOffset>
                  </wp:positionV>
                  <wp:extent cx="54610" cy="240665"/>
                  <wp:effectExtent l="0" t="0" r="0" b="0"/>
                  <wp:wrapNone/>
                  <wp:docPr id="11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age5.png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64" cy="2407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4"/>
              </w:rPr>
              <w:t>2.</w:t>
            </w:r>
          </w:p>
        </w:tc>
        <w:tc>
          <w:tcPr>
            <w:tcW w:w="5818" w:type="dxa"/>
          </w:tcPr>
          <w:p w:rsidR="0075187E" w:rsidRDefault="004F550B">
            <w:pPr>
              <w:pStyle w:val="TableParagraph"/>
              <w:ind w:left="79" w:right="785"/>
              <w:rPr>
                <w:sz w:val="24"/>
              </w:rPr>
            </w:pPr>
            <w:r>
              <w:rPr>
                <w:sz w:val="24"/>
              </w:rPr>
              <w:t>Проводить массовую работу с обучающимися и сотрудниками колледжа:</w:t>
            </w:r>
          </w:p>
          <w:p w:rsidR="0075187E" w:rsidRDefault="004F550B">
            <w:pPr>
              <w:pStyle w:val="TableParagraph"/>
              <w:spacing w:before="8"/>
              <w:ind w:left="362" w:right="644"/>
              <w:rPr>
                <w:sz w:val="24"/>
              </w:rPr>
            </w:pPr>
            <w:r>
              <w:rPr>
                <w:sz w:val="24"/>
              </w:rPr>
              <w:t xml:space="preserve">проведение лекций и </w:t>
            </w:r>
            <w:r>
              <w:rPr>
                <w:sz w:val="24"/>
              </w:rPr>
              <w:t>бесед по вопросам санитарного состояния колледжа и с младшим техническим персоналом с учетом</w:t>
            </w:r>
          </w:p>
          <w:p w:rsidR="0075187E" w:rsidRDefault="004F550B">
            <w:pPr>
              <w:pStyle w:val="TableParagraph"/>
              <w:spacing w:line="274" w:lineRule="exact"/>
              <w:ind w:left="362"/>
              <w:rPr>
                <w:sz w:val="24"/>
              </w:rPr>
            </w:pPr>
            <w:r>
              <w:rPr>
                <w:sz w:val="24"/>
              </w:rPr>
              <w:t>эпидемиологической обстановки</w:t>
            </w:r>
          </w:p>
          <w:p w:rsidR="0075187E" w:rsidRDefault="004F550B">
            <w:pPr>
              <w:pStyle w:val="TableParagraph"/>
              <w:spacing w:before="19"/>
              <w:ind w:left="362" w:right="810"/>
              <w:rPr>
                <w:sz w:val="24"/>
              </w:rPr>
            </w:pPr>
            <w:r>
              <w:rPr>
                <w:sz w:val="24"/>
              </w:rPr>
              <w:t>проведение со студентами лекций и бесед по вопросам личной гигиены, профилактике заболеваний и др.</w:t>
            </w:r>
          </w:p>
        </w:tc>
        <w:tc>
          <w:tcPr>
            <w:tcW w:w="1418" w:type="dxa"/>
          </w:tcPr>
          <w:p w:rsidR="0075187E" w:rsidRDefault="004F550B">
            <w:pPr>
              <w:pStyle w:val="TableParagraph"/>
              <w:spacing w:before="46"/>
              <w:ind w:left="99" w:right="67"/>
              <w:jc w:val="center"/>
              <w:rPr>
                <w:sz w:val="24"/>
              </w:rPr>
            </w:pPr>
            <w:r>
              <w:rPr>
                <w:sz w:val="24"/>
              </w:rPr>
              <w:t>согласно годового плана по медицин</w:t>
            </w:r>
            <w:r>
              <w:rPr>
                <w:sz w:val="24"/>
              </w:rPr>
              <w:t>ско й        профилакти ке с учётом эпид. обстановки</w:t>
            </w:r>
          </w:p>
        </w:tc>
        <w:tc>
          <w:tcPr>
            <w:tcW w:w="1842" w:type="dxa"/>
            <w:tcBorders>
              <w:right w:val="single" w:sz="12" w:space="0" w:color="000000"/>
            </w:tcBorders>
          </w:tcPr>
          <w:p w:rsidR="0075187E" w:rsidRDefault="0075187E">
            <w:pPr>
              <w:pStyle w:val="TableParagraph"/>
              <w:rPr>
                <w:b/>
                <w:iCs/>
                <w:sz w:val="26"/>
              </w:rPr>
            </w:pPr>
          </w:p>
          <w:p w:rsidR="0075187E" w:rsidRDefault="004F550B">
            <w:pPr>
              <w:pStyle w:val="TableParagraph"/>
              <w:spacing w:before="160"/>
              <w:ind w:left="152" w:right="112"/>
              <w:jc w:val="center"/>
              <w:rPr>
                <w:iCs/>
                <w:sz w:val="24"/>
              </w:rPr>
            </w:pPr>
            <w:r>
              <w:rPr>
                <w:iCs/>
                <w:sz w:val="24"/>
              </w:rPr>
              <w:t xml:space="preserve">преподаватели </w:t>
            </w:r>
          </w:p>
          <w:p w:rsidR="0075187E" w:rsidRDefault="004F550B">
            <w:pPr>
              <w:pStyle w:val="TableParagraph"/>
              <w:ind w:left="251" w:right="210" w:firstLine="2"/>
              <w:jc w:val="center"/>
              <w:rPr>
                <w:iCs/>
                <w:sz w:val="24"/>
              </w:rPr>
            </w:pPr>
            <w:r>
              <w:rPr>
                <w:iCs/>
                <w:sz w:val="24"/>
              </w:rPr>
              <w:t>врачи – специалисты</w:t>
            </w:r>
          </w:p>
        </w:tc>
      </w:tr>
    </w:tbl>
    <w:p w:rsidR="0075187E" w:rsidRDefault="0075187E">
      <w:pPr>
        <w:jc w:val="center"/>
        <w:rPr>
          <w:sz w:val="24"/>
        </w:rPr>
        <w:sectPr w:rsidR="0075187E">
          <w:pgSz w:w="11910" w:h="16840"/>
          <w:pgMar w:top="1120" w:right="320" w:bottom="1080" w:left="720" w:header="0" w:footer="884" w:gutter="0"/>
          <w:cols w:space="720"/>
        </w:sectPr>
      </w:pPr>
    </w:p>
    <w:p w:rsidR="0075187E" w:rsidRDefault="004F550B">
      <w:pPr>
        <w:pStyle w:val="a5"/>
        <w:spacing w:before="75" w:line="244" w:lineRule="auto"/>
        <w:ind w:left="2770" w:right="2168" w:hanging="435"/>
        <w:jc w:val="center"/>
        <w:rPr>
          <w:rFonts w:ascii="Times New Roman" w:hAnsi="Times New Roman" w:cs="Times New Roman"/>
        </w:rPr>
      </w:pPr>
      <w:bookmarkStart w:id="22" w:name="_bookmark21"/>
      <w:bookmarkEnd w:id="22"/>
      <w:r>
        <w:rPr>
          <w:rFonts w:ascii="Times New Roman" w:hAnsi="Times New Roman" w:cs="Times New Roman"/>
        </w:rPr>
        <w:lastRenderedPageBreak/>
        <w:t>План работы по медицинской профилактике и</w:t>
      </w:r>
      <w:bookmarkStart w:id="23" w:name="_bookmark22"/>
      <w:bookmarkEnd w:id="23"/>
      <w:r>
        <w:rPr>
          <w:rFonts w:ascii="Times New Roman" w:hAnsi="Times New Roman" w:cs="Times New Roman"/>
        </w:rPr>
        <w:t xml:space="preserve"> формированию здорового образа жизни</w:t>
      </w:r>
    </w:p>
    <w:p w:rsidR="0075187E" w:rsidRDefault="0075187E">
      <w:pPr>
        <w:pStyle w:val="a5"/>
        <w:spacing w:before="7"/>
        <w:rPr>
          <w:rFonts w:ascii="Times New Roman" w:hAnsi="Times New Roman" w:cs="Times New Roman"/>
        </w:rPr>
      </w:pPr>
    </w:p>
    <w:tbl>
      <w:tblPr>
        <w:tblW w:w="9649" w:type="dxa"/>
        <w:tblInd w:w="69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540"/>
        <w:gridCol w:w="4703"/>
        <w:gridCol w:w="1700"/>
        <w:gridCol w:w="2706"/>
      </w:tblGrid>
      <w:tr w:rsidR="0075187E">
        <w:trPr>
          <w:trHeight w:val="635"/>
        </w:trPr>
        <w:tc>
          <w:tcPr>
            <w:tcW w:w="540" w:type="dxa"/>
            <w:tcBorders>
              <w:bottom w:val="single" w:sz="6" w:space="0" w:color="000000"/>
              <w:right w:val="single" w:sz="6" w:space="0" w:color="000000"/>
            </w:tcBorders>
          </w:tcPr>
          <w:p w:rsidR="0075187E" w:rsidRDefault="004F550B">
            <w:pPr>
              <w:pStyle w:val="TableParagraph"/>
              <w:spacing w:line="275" w:lineRule="exact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  <w:p w:rsidR="0075187E" w:rsidRDefault="004F550B">
            <w:pPr>
              <w:pStyle w:val="TableParagraph"/>
              <w:spacing w:before="43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п/п</w:t>
            </w:r>
          </w:p>
        </w:tc>
        <w:tc>
          <w:tcPr>
            <w:tcW w:w="470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187E" w:rsidRDefault="004F550B">
            <w:pPr>
              <w:pStyle w:val="TableParagraph"/>
              <w:spacing w:before="159"/>
              <w:ind w:left="1585" w:right="15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7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187E" w:rsidRDefault="004F550B">
            <w:pPr>
              <w:pStyle w:val="TableParagraph"/>
              <w:spacing w:before="1"/>
              <w:ind w:left="134" w:right="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  <w:p w:rsidR="0075187E" w:rsidRDefault="004F550B">
            <w:pPr>
              <w:pStyle w:val="TableParagraph"/>
              <w:spacing w:before="40"/>
              <w:ind w:left="134" w:right="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исполнения</w:t>
            </w:r>
          </w:p>
        </w:tc>
        <w:tc>
          <w:tcPr>
            <w:tcW w:w="2706" w:type="dxa"/>
            <w:tcBorders>
              <w:left w:val="single" w:sz="6" w:space="0" w:color="000000"/>
              <w:bottom w:val="single" w:sz="6" w:space="0" w:color="000000"/>
            </w:tcBorders>
          </w:tcPr>
          <w:p w:rsidR="0075187E" w:rsidRDefault="004F550B">
            <w:pPr>
              <w:pStyle w:val="TableParagraph"/>
              <w:spacing w:before="159"/>
              <w:ind w:left="53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75187E">
        <w:trPr>
          <w:trHeight w:val="407"/>
        </w:trPr>
        <w:tc>
          <w:tcPr>
            <w:tcW w:w="54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187E" w:rsidRDefault="0075187E">
            <w:pPr>
              <w:pStyle w:val="TableParagraph"/>
              <w:rPr>
                <w:sz w:val="24"/>
              </w:rPr>
            </w:pPr>
          </w:p>
        </w:tc>
        <w:tc>
          <w:tcPr>
            <w:tcW w:w="9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75187E" w:rsidRDefault="004F550B">
            <w:pPr>
              <w:pStyle w:val="TableParagraph"/>
              <w:spacing w:before="1"/>
              <w:ind w:left="2352"/>
              <w:rPr>
                <w:b/>
                <w:sz w:val="24"/>
              </w:rPr>
            </w:pPr>
            <w:r>
              <w:rPr>
                <w:b/>
                <w:sz w:val="24"/>
              </w:rPr>
              <w:t>1. Организационно-</w:t>
            </w:r>
            <w:r>
              <w:rPr>
                <w:b/>
                <w:sz w:val="24"/>
              </w:rPr>
              <w:t>методическая работа</w:t>
            </w:r>
          </w:p>
        </w:tc>
      </w:tr>
      <w:tr w:rsidR="0075187E">
        <w:trPr>
          <w:trHeight w:val="1077"/>
        </w:trPr>
        <w:tc>
          <w:tcPr>
            <w:tcW w:w="54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187E" w:rsidRDefault="0075187E">
            <w:pPr>
              <w:pStyle w:val="TableParagraph"/>
              <w:spacing w:before="5"/>
              <w:rPr>
                <w:b/>
                <w:sz w:val="32"/>
              </w:rPr>
            </w:pPr>
          </w:p>
          <w:p w:rsidR="0075187E" w:rsidRDefault="004F550B">
            <w:pPr>
              <w:pStyle w:val="TableParagraph"/>
              <w:ind w:left="8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187E" w:rsidRDefault="004F550B">
            <w:pPr>
              <w:pStyle w:val="TableParagraph"/>
              <w:spacing w:before="215" w:line="278" w:lineRule="auto"/>
              <w:ind w:left="54" w:right="14" w:firstLine="4"/>
              <w:rPr>
                <w:sz w:val="24"/>
              </w:rPr>
            </w:pPr>
            <w:r>
              <w:rPr>
                <w:sz w:val="24"/>
              </w:rPr>
              <w:t>Проанализировать состояние работы по мед. профилактике за год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187E" w:rsidRDefault="0075187E">
            <w:pPr>
              <w:pStyle w:val="TableParagraph"/>
              <w:spacing w:before="5"/>
              <w:rPr>
                <w:b/>
                <w:sz w:val="32"/>
              </w:rPr>
            </w:pPr>
          </w:p>
          <w:p w:rsidR="0075187E" w:rsidRDefault="004F550B">
            <w:pPr>
              <w:pStyle w:val="TableParagraph"/>
              <w:ind w:left="122" w:right="103"/>
              <w:jc w:val="center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2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75187E" w:rsidRDefault="004F550B">
            <w:pPr>
              <w:pStyle w:val="TableParagraph"/>
              <w:spacing w:line="270" w:lineRule="exact"/>
              <w:ind w:left="65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  <w:p w:rsidR="0075187E" w:rsidRDefault="004F550B">
            <w:pPr>
              <w:pStyle w:val="TableParagraph"/>
              <w:spacing w:before="43" w:line="276" w:lineRule="auto"/>
              <w:ind w:left="60"/>
              <w:rPr>
                <w:sz w:val="24"/>
              </w:rPr>
            </w:pPr>
            <w:r>
              <w:rPr>
                <w:sz w:val="24"/>
              </w:rPr>
              <w:t>колледжа, медсестра</w:t>
            </w:r>
          </w:p>
        </w:tc>
      </w:tr>
      <w:tr w:rsidR="0075187E">
        <w:trPr>
          <w:trHeight w:val="1105"/>
        </w:trPr>
        <w:tc>
          <w:tcPr>
            <w:tcW w:w="54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187E" w:rsidRDefault="0075187E">
            <w:pPr>
              <w:pStyle w:val="TableParagraph"/>
              <w:spacing w:before="8"/>
              <w:rPr>
                <w:b/>
                <w:sz w:val="33"/>
              </w:rPr>
            </w:pPr>
          </w:p>
          <w:p w:rsidR="0075187E" w:rsidRDefault="004F550B">
            <w:pPr>
              <w:pStyle w:val="TableParagraph"/>
              <w:ind w:left="90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187E" w:rsidRDefault="004F550B">
            <w:pPr>
              <w:pStyle w:val="TableParagraph"/>
              <w:spacing w:before="229" w:line="276" w:lineRule="auto"/>
              <w:ind w:left="50" w:right="14" w:firstLine="9"/>
              <w:rPr>
                <w:sz w:val="24"/>
              </w:rPr>
            </w:pPr>
            <w:r>
              <w:rPr>
                <w:sz w:val="24"/>
              </w:rPr>
              <w:t>Составить план работы по мед. профилактике на каждый месяц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187E" w:rsidRDefault="0075187E">
            <w:pPr>
              <w:pStyle w:val="TableParagraph"/>
              <w:spacing w:before="8"/>
              <w:rPr>
                <w:b/>
                <w:sz w:val="33"/>
              </w:rPr>
            </w:pPr>
          </w:p>
          <w:p w:rsidR="0075187E" w:rsidRDefault="004F550B">
            <w:pPr>
              <w:pStyle w:val="TableParagraph"/>
              <w:ind w:left="127" w:right="103"/>
              <w:jc w:val="center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2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75187E" w:rsidRDefault="004F550B">
            <w:pPr>
              <w:pStyle w:val="TableParagraph"/>
              <w:spacing w:before="1"/>
              <w:ind w:left="60"/>
              <w:rPr>
                <w:sz w:val="24"/>
              </w:rPr>
            </w:pPr>
            <w:r>
              <w:rPr>
                <w:sz w:val="24"/>
              </w:rPr>
              <w:t>медсестра</w:t>
            </w:r>
          </w:p>
        </w:tc>
      </w:tr>
      <w:tr w:rsidR="0075187E">
        <w:trPr>
          <w:trHeight w:val="2114"/>
        </w:trPr>
        <w:tc>
          <w:tcPr>
            <w:tcW w:w="54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spacing w:before="6"/>
              <w:rPr>
                <w:b/>
                <w:sz w:val="25"/>
              </w:rPr>
            </w:pPr>
          </w:p>
          <w:p w:rsidR="0075187E" w:rsidRDefault="004F550B">
            <w:pPr>
              <w:pStyle w:val="TableParagraph"/>
              <w:spacing w:before="1"/>
              <w:ind w:left="8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spacing w:before="9"/>
              <w:rPr>
                <w:b/>
                <w:sz w:val="37"/>
              </w:rPr>
            </w:pPr>
          </w:p>
          <w:p w:rsidR="0075187E" w:rsidRDefault="004F550B">
            <w:pPr>
              <w:pStyle w:val="TableParagraph"/>
              <w:spacing w:line="276" w:lineRule="auto"/>
              <w:ind w:left="54" w:right="83" w:firstLine="4"/>
              <w:rPr>
                <w:sz w:val="24"/>
              </w:rPr>
            </w:pPr>
            <w:r>
              <w:rPr>
                <w:sz w:val="24"/>
              </w:rPr>
              <w:t xml:space="preserve">Составить план лекторской </w:t>
            </w:r>
            <w:r>
              <w:rPr>
                <w:sz w:val="24"/>
              </w:rPr>
              <w:t>группы и планы тематических бесед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spacing w:before="6"/>
              <w:rPr>
                <w:b/>
                <w:sz w:val="25"/>
              </w:rPr>
            </w:pPr>
          </w:p>
          <w:p w:rsidR="0075187E" w:rsidRDefault="004F550B">
            <w:pPr>
              <w:pStyle w:val="TableParagraph"/>
              <w:spacing w:before="1"/>
              <w:ind w:left="134" w:right="103"/>
              <w:jc w:val="center"/>
              <w:rPr>
                <w:sz w:val="24"/>
              </w:rPr>
            </w:pPr>
            <w:r>
              <w:rPr>
                <w:sz w:val="24"/>
              </w:rPr>
              <w:t>до 10 октября</w:t>
            </w:r>
          </w:p>
        </w:tc>
        <w:tc>
          <w:tcPr>
            <w:tcW w:w="2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75187E" w:rsidRDefault="004F550B">
            <w:pPr>
              <w:pStyle w:val="TableParagraph"/>
              <w:spacing w:before="100" w:line="276" w:lineRule="auto"/>
              <w:ind w:left="60"/>
              <w:rPr>
                <w:sz w:val="24"/>
              </w:rPr>
            </w:pPr>
            <w:r>
              <w:rPr>
                <w:sz w:val="24"/>
              </w:rPr>
              <w:t>Зам.директора по УВР</w:t>
            </w:r>
          </w:p>
          <w:p w:rsidR="0075187E" w:rsidRDefault="004F550B">
            <w:pPr>
              <w:pStyle w:val="TableParagraph"/>
              <w:spacing w:before="100" w:line="276" w:lineRule="auto"/>
              <w:ind w:left="60"/>
              <w:rPr>
                <w:sz w:val="24"/>
              </w:rPr>
            </w:pPr>
            <w:r>
              <w:rPr>
                <w:sz w:val="24"/>
              </w:rPr>
              <w:t>медсестра</w:t>
            </w:r>
          </w:p>
        </w:tc>
      </w:tr>
      <w:tr w:rsidR="0075187E">
        <w:trPr>
          <w:trHeight w:val="417"/>
        </w:trPr>
        <w:tc>
          <w:tcPr>
            <w:tcW w:w="9649" w:type="dxa"/>
            <w:gridSpan w:val="4"/>
            <w:tcBorders>
              <w:top w:val="single" w:sz="6" w:space="0" w:color="000000"/>
              <w:bottom w:val="single" w:sz="6" w:space="0" w:color="000000"/>
            </w:tcBorders>
          </w:tcPr>
          <w:p w:rsidR="0075187E" w:rsidRDefault="004F550B">
            <w:pPr>
              <w:pStyle w:val="TableParagraph"/>
              <w:spacing w:before="49"/>
              <w:ind w:left="1724"/>
              <w:rPr>
                <w:b/>
                <w:sz w:val="24"/>
              </w:rPr>
            </w:pPr>
            <w:r>
              <w:rPr>
                <w:b/>
                <w:sz w:val="24"/>
              </w:rPr>
              <w:t>2. Массовая работа со студентами и персоналом колледжа</w:t>
            </w:r>
          </w:p>
        </w:tc>
      </w:tr>
      <w:tr w:rsidR="0075187E">
        <w:trPr>
          <w:trHeight w:val="1713"/>
        </w:trPr>
        <w:tc>
          <w:tcPr>
            <w:tcW w:w="540" w:type="dxa"/>
            <w:tcBorders>
              <w:top w:val="single" w:sz="6" w:space="0" w:color="000000"/>
              <w:right w:val="single" w:sz="6" w:space="0" w:color="000000"/>
            </w:tcBorders>
          </w:tcPr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spacing w:before="2"/>
              <w:rPr>
                <w:b/>
                <w:sz w:val="34"/>
              </w:rPr>
            </w:pPr>
          </w:p>
          <w:p w:rsidR="0075187E" w:rsidRDefault="004F550B">
            <w:pPr>
              <w:pStyle w:val="TableParagraph"/>
              <w:ind w:left="66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0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5187E" w:rsidRDefault="004F550B">
            <w:pPr>
              <w:pStyle w:val="TableParagraph"/>
              <w:spacing w:before="56" w:line="276" w:lineRule="auto"/>
              <w:ind w:left="45" w:right="191" w:firstLine="14"/>
              <w:rPr>
                <w:sz w:val="24"/>
              </w:rPr>
            </w:pPr>
            <w:r>
              <w:rPr>
                <w:sz w:val="24"/>
              </w:rPr>
              <w:t>Санитарная подготовка и обучение гигиеническим навыкам административно- хозяйственного персонала колледжа:</w:t>
            </w:r>
          </w:p>
          <w:p w:rsidR="0075187E" w:rsidRDefault="004F550B">
            <w:pPr>
              <w:pStyle w:val="TableParagraph"/>
              <w:numPr>
                <w:ilvl w:val="0"/>
                <w:numId w:val="30"/>
              </w:numPr>
              <w:tabs>
                <w:tab w:val="left" w:pos="329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 xml:space="preserve">цикл </w:t>
            </w:r>
            <w:r>
              <w:rPr>
                <w:spacing w:val="-3"/>
                <w:sz w:val="24"/>
              </w:rPr>
              <w:t xml:space="preserve">бесед </w:t>
            </w: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 xml:space="preserve">санитарному </w:t>
            </w:r>
            <w:r>
              <w:rPr>
                <w:sz w:val="24"/>
              </w:rPr>
              <w:t>минимуму</w:t>
            </w:r>
          </w:p>
          <w:p w:rsidR="0075187E" w:rsidRDefault="004F550B">
            <w:pPr>
              <w:pStyle w:val="TableParagraph"/>
              <w:numPr>
                <w:ilvl w:val="0"/>
                <w:numId w:val="30"/>
              </w:numPr>
              <w:tabs>
                <w:tab w:val="left" w:pos="328"/>
                <w:tab w:val="left" w:pos="329"/>
              </w:tabs>
              <w:spacing w:before="41"/>
              <w:ind w:hanging="283"/>
              <w:rPr>
                <w:sz w:val="24"/>
              </w:rPr>
            </w:pPr>
            <w:r>
              <w:rPr>
                <w:sz w:val="24"/>
              </w:rPr>
              <w:t>зачётное занятие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spacing w:before="2"/>
              <w:rPr>
                <w:b/>
                <w:sz w:val="34"/>
              </w:rPr>
            </w:pPr>
          </w:p>
          <w:p w:rsidR="0075187E" w:rsidRDefault="004F550B">
            <w:pPr>
              <w:pStyle w:val="TableParagraph"/>
              <w:ind w:left="129" w:right="103"/>
              <w:jc w:val="center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706" w:type="dxa"/>
            <w:tcBorders>
              <w:top w:val="single" w:sz="6" w:space="0" w:color="000000"/>
              <w:left w:val="single" w:sz="6" w:space="0" w:color="000000"/>
            </w:tcBorders>
          </w:tcPr>
          <w:p w:rsidR="0075187E" w:rsidRDefault="0075187E">
            <w:pPr>
              <w:pStyle w:val="TableParagraph"/>
              <w:rPr>
                <w:b/>
                <w:sz w:val="26"/>
              </w:rPr>
            </w:pPr>
          </w:p>
          <w:p w:rsidR="0075187E" w:rsidRDefault="0075187E">
            <w:pPr>
              <w:pStyle w:val="TableParagraph"/>
              <w:spacing w:before="2"/>
              <w:rPr>
                <w:b/>
                <w:sz w:val="34"/>
              </w:rPr>
            </w:pPr>
          </w:p>
          <w:p w:rsidR="0075187E" w:rsidRDefault="004F550B">
            <w:pPr>
              <w:pStyle w:val="TableParagraph"/>
              <w:ind w:left="60"/>
              <w:rPr>
                <w:sz w:val="24"/>
              </w:rPr>
            </w:pPr>
            <w:r>
              <w:rPr>
                <w:sz w:val="24"/>
              </w:rPr>
              <w:t>медсестра</w:t>
            </w:r>
          </w:p>
        </w:tc>
      </w:tr>
    </w:tbl>
    <w:p w:rsidR="0075187E" w:rsidRDefault="0075187E">
      <w:pPr>
        <w:rPr>
          <w:sz w:val="24"/>
        </w:rPr>
        <w:sectPr w:rsidR="0075187E">
          <w:pgSz w:w="11910" w:h="16840"/>
          <w:pgMar w:top="1040" w:right="320" w:bottom="1080" w:left="720" w:header="0" w:footer="884" w:gutter="0"/>
          <w:cols w:space="720"/>
        </w:sectPr>
      </w:pPr>
    </w:p>
    <w:p w:rsidR="0075187E" w:rsidRDefault="004F550B">
      <w:pPr>
        <w:pStyle w:val="a5"/>
        <w:spacing w:before="104"/>
        <w:ind w:left="2810"/>
        <w:rPr>
          <w:rFonts w:ascii="Times New Roman" w:hAnsi="Times New Roman" w:cs="Times New Roman"/>
        </w:rPr>
      </w:pPr>
      <w:bookmarkStart w:id="24" w:name="_bookmark25"/>
      <w:bookmarkStart w:id="25" w:name="_bookmark23"/>
      <w:bookmarkEnd w:id="24"/>
      <w:bookmarkEnd w:id="25"/>
      <w:r>
        <w:rPr>
          <w:rFonts w:ascii="Times New Roman" w:hAnsi="Times New Roman" w:cs="Times New Roman"/>
        </w:rPr>
        <w:lastRenderedPageBreak/>
        <w:t>План мероприятий по контролю за учебно-воспитательным процессом</w:t>
      </w:r>
    </w:p>
    <w:p w:rsidR="0075187E" w:rsidRDefault="0075187E">
      <w:pPr>
        <w:pStyle w:val="a5"/>
        <w:spacing w:before="1"/>
        <w:rPr>
          <w:rFonts w:ascii="Times New Roman" w:hAnsi="Times New Roman" w:cs="Times New Roman"/>
        </w:rPr>
      </w:pPr>
    </w:p>
    <w:tbl>
      <w:tblPr>
        <w:tblW w:w="15076" w:type="dxa"/>
        <w:tblInd w:w="12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566"/>
        <w:gridCol w:w="3262"/>
        <w:gridCol w:w="3512"/>
        <w:gridCol w:w="1855"/>
        <w:gridCol w:w="1605"/>
        <w:gridCol w:w="2025"/>
        <w:gridCol w:w="2251"/>
      </w:tblGrid>
      <w:tr w:rsidR="0075187E">
        <w:trPr>
          <w:trHeight w:val="949"/>
        </w:trPr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32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jc w:val="center"/>
              <w:rPr>
                <w:b/>
              </w:rPr>
            </w:pPr>
          </w:p>
          <w:p w:rsidR="0075187E" w:rsidRDefault="004F550B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Объекты контроля</w:t>
            </w:r>
          </w:p>
        </w:tc>
        <w:tc>
          <w:tcPr>
            <w:tcW w:w="35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Цель и содержание</w:t>
            </w:r>
          </w:p>
        </w:tc>
        <w:tc>
          <w:tcPr>
            <w:tcW w:w="18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Виды и методы</w:t>
            </w:r>
          </w:p>
        </w:tc>
        <w:tc>
          <w:tcPr>
            <w:tcW w:w="16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 xml:space="preserve">Сроки </w:t>
            </w:r>
            <w:r>
              <w:rPr>
                <w:b/>
                <w:spacing w:val="-3"/>
              </w:rPr>
              <w:t>исполнен</w:t>
            </w:r>
            <w:r>
              <w:rPr>
                <w:b/>
              </w:rPr>
              <w:t>ия</w:t>
            </w:r>
          </w:p>
        </w:tc>
        <w:tc>
          <w:tcPr>
            <w:tcW w:w="20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jc w:val="center"/>
              <w:rPr>
                <w:b/>
              </w:rPr>
            </w:pPr>
          </w:p>
          <w:p w:rsidR="0075187E" w:rsidRDefault="004F550B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Исполнитель</w:t>
            </w:r>
          </w:p>
        </w:tc>
        <w:tc>
          <w:tcPr>
            <w:tcW w:w="2251" w:type="dxa"/>
            <w:tcBorders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 xml:space="preserve">Мероприятия по </w:t>
            </w:r>
            <w:r>
              <w:rPr>
                <w:b/>
              </w:rPr>
              <w:t>завершению контроля</w:t>
            </w:r>
          </w:p>
        </w:tc>
      </w:tr>
      <w:tr w:rsidR="0075187E">
        <w:trPr>
          <w:trHeight w:val="1408"/>
        </w:trPr>
        <w:tc>
          <w:tcPr>
            <w:tcW w:w="5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jc w:val="center"/>
              <w:rPr>
                <w:b/>
              </w:rPr>
            </w:pPr>
          </w:p>
          <w:p w:rsidR="0075187E" w:rsidRDefault="0075187E">
            <w:pPr>
              <w:pStyle w:val="TableParagraph"/>
              <w:jc w:val="center"/>
              <w:rPr>
                <w:b/>
              </w:rPr>
            </w:pPr>
          </w:p>
          <w:p w:rsidR="0075187E" w:rsidRDefault="004F550B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jc w:val="center"/>
            </w:pPr>
            <w:r>
              <w:t>Документы Министерства просвещения РФ, Министерство образования и науки РТ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jc w:val="center"/>
            </w:pPr>
            <w:r>
              <w:t>контроль за выполнением и своевременностью исполнения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jc w:val="center"/>
              <w:rPr>
                <w:b/>
              </w:rPr>
            </w:pPr>
          </w:p>
          <w:p w:rsidR="0075187E" w:rsidRDefault="004F550B">
            <w:pPr>
              <w:pStyle w:val="TableParagraph"/>
              <w:jc w:val="center"/>
            </w:pPr>
            <w:r>
              <w:t>обзорный текущий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jc w:val="center"/>
              <w:rPr>
                <w:b/>
              </w:rPr>
            </w:pPr>
          </w:p>
          <w:p w:rsidR="0075187E" w:rsidRDefault="004F550B">
            <w:pPr>
              <w:pStyle w:val="TableParagraph"/>
              <w:jc w:val="center"/>
            </w:pPr>
            <w:r>
              <w:t>ежемесячно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jc w:val="center"/>
            </w:pPr>
            <w:r>
              <w:t xml:space="preserve">директор 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75187E">
            <w:pPr>
              <w:pStyle w:val="TableParagraph"/>
              <w:jc w:val="center"/>
              <w:rPr>
                <w:b/>
              </w:rPr>
            </w:pPr>
          </w:p>
          <w:p w:rsidR="0075187E" w:rsidRDefault="004F550B">
            <w:pPr>
              <w:pStyle w:val="TableParagraph"/>
              <w:jc w:val="center"/>
            </w:pPr>
            <w:r>
              <w:t>Административный совет</w:t>
            </w:r>
          </w:p>
        </w:tc>
      </w:tr>
      <w:tr w:rsidR="0075187E">
        <w:trPr>
          <w:trHeight w:val="1132"/>
        </w:trPr>
        <w:tc>
          <w:tcPr>
            <w:tcW w:w="5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jc w:val="center"/>
              <w:rPr>
                <w:b/>
              </w:rPr>
            </w:pPr>
          </w:p>
          <w:p w:rsidR="0075187E" w:rsidRDefault="004F550B">
            <w:pPr>
              <w:pStyle w:val="TableParagraph"/>
              <w:jc w:val="center"/>
            </w:pPr>
            <w:r>
              <w:t>2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jc w:val="center"/>
            </w:pPr>
            <w:r>
              <w:t>Годовой план работы</w:t>
            </w:r>
          </w:p>
          <w:p w:rsidR="0075187E" w:rsidRDefault="004F550B">
            <w:pPr>
              <w:pStyle w:val="TableParagraph"/>
              <w:jc w:val="center"/>
            </w:pPr>
            <w:r>
              <w:t>ГАПОУ "</w:t>
            </w:r>
            <w:r>
              <w:t>Бавлинский аграрный колледж" на 20</w:t>
            </w:r>
            <w:r>
              <w:t>2</w:t>
            </w:r>
            <w:r>
              <w:t>2</w:t>
            </w:r>
            <w:r>
              <w:t>/202</w:t>
            </w:r>
            <w:r>
              <w:t>3</w:t>
            </w:r>
          </w:p>
          <w:p w:rsidR="0075187E" w:rsidRDefault="004F550B">
            <w:pPr>
              <w:pStyle w:val="TableParagraph"/>
              <w:jc w:val="center"/>
            </w:pPr>
            <w:r>
              <w:t>учебный год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jc w:val="center"/>
              <w:rPr>
                <w:b/>
              </w:rPr>
            </w:pPr>
          </w:p>
          <w:p w:rsidR="0075187E" w:rsidRDefault="004F550B">
            <w:pPr>
              <w:pStyle w:val="TableParagraph"/>
              <w:jc w:val="center"/>
            </w:pPr>
            <w:r>
              <w:t>контроль за выполнением плана и его эффективность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jc w:val="center"/>
              <w:rPr>
                <w:b/>
              </w:rPr>
            </w:pPr>
          </w:p>
          <w:p w:rsidR="0075187E" w:rsidRDefault="004F550B">
            <w:pPr>
              <w:pStyle w:val="TableParagraph"/>
              <w:jc w:val="center"/>
            </w:pPr>
            <w:r>
              <w:t>обзорный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jc w:val="center"/>
              <w:rPr>
                <w:b/>
              </w:rPr>
            </w:pPr>
          </w:p>
          <w:p w:rsidR="0075187E" w:rsidRDefault="004F550B">
            <w:pPr>
              <w:pStyle w:val="TableParagraph"/>
              <w:jc w:val="center"/>
            </w:pPr>
            <w:r>
              <w:t>сентябрь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jc w:val="center"/>
              <w:rPr>
                <w:b/>
              </w:rPr>
            </w:pPr>
          </w:p>
          <w:p w:rsidR="0075187E" w:rsidRDefault="004F550B">
            <w:pPr>
              <w:pStyle w:val="TableParagraph"/>
              <w:jc w:val="center"/>
            </w:pPr>
            <w:r>
              <w:t>директор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75187E">
            <w:pPr>
              <w:pStyle w:val="TableParagraph"/>
              <w:jc w:val="center"/>
              <w:rPr>
                <w:b/>
              </w:rPr>
            </w:pPr>
          </w:p>
          <w:p w:rsidR="0075187E" w:rsidRDefault="004F550B">
            <w:pPr>
              <w:pStyle w:val="TableParagraph"/>
              <w:jc w:val="center"/>
            </w:pPr>
            <w:r>
              <w:t>Административный совет</w:t>
            </w:r>
          </w:p>
        </w:tc>
      </w:tr>
      <w:tr w:rsidR="0075187E">
        <w:trPr>
          <w:trHeight w:val="1096"/>
        </w:trPr>
        <w:tc>
          <w:tcPr>
            <w:tcW w:w="5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jc w:val="center"/>
              <w:rPr>
                <w:b/>
              </w:rPr>
            </w:pPr>
          </w:p>
          <w:p w:rsidR="0075187E" w:rsidRDefault="004F550B">
            <w:pPr>
              <w:pStyle w:val="TableParagraph"/>
              <w:jc w:val="center"/>
            </w:pPr>
            <w:r>
              <w:t>3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jc w:val="center"/>
            </w:pPr>
            <w:r>
              <w:t>План работы колледжа на месяц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jc w:val="center"/>
            </w:pPr>
            <w:r>
              <w:t>контроль за выполнением мероприятий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jc w:val="center"/>
              <w:rPr>
                <w:b/>
              </w:rPr>
            </w:pPr>
          </w:p>
          <w:p w:rsidR="0075187E" w:rsidRDefault="0075187E">
            <w:pPr>
              <w:pStyle w:val="TableParagraph"/>
              <w:jc w:val="center"/>
              <w:rPr>
                <w:b/>
              </w:rPr>
            </w:pPr>
          </w:p>
          <w:p w:rsidR="0075187E" w:rsidRDefault="004F550B">
            <w:pPr>
              <w:pStyle w:val="TableParagraph"/>
              <w:jc w:val="center"/>
            </w:pPr>
            <w:r>
              <w:t>обзорный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jc w:val="center"/>
              <w:rPr>
                <w:b/>
              </w:rPr>
            </w:pPr>
          </w:p>
          <w:p w:rsidR="0075187E" w:rsidRDefault="004F550B">
            <w:pPr>
              <w:pStyle w:val="TableParagraph"/>
              <w:jc w:val="center"/>
            </w:pPr>
            <w:r>
              <w:t>ежемесячно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jc w:val="center"/>
            </w:pPr>
            <w:r>
              <w:t>Директор</w:t>
            </w:r>
            <w:r>
              <w:t xml:space="preserve">, </w:t>
            </w:r>
            <w:r>
              <w:t>зам. директора по УПР,УВР и ТО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jc w:val="center"/>
            </w:pPr>
            <w:r>
              <w:t>Административный совет</w:t>
            </w:r>
          </w:p>
        </w:tc>
      </w:tr>
      <w:tr w:rsidR="0075187E">
        <w:trPr>
          <w:trHeight w:val="1045"/>
        </w:trPr>
        <w:tc>
          <w:tcPr>
            <w:tcW w:w="5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jc w:val="center"/>
              <w:rPr>
                <w:b/>
              </w:rPr>
            </w:pPr>
          </w:p>
          <w:p w:rsidR="0075187E" w:rsidRDefault="004F550B">
            <w:pPr>
              <w:pStyle w:val="TableParagraph"/>
              <w:jc w:val="center"/>
            </w:pPr>
            <w:r>
              <w:t>4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jc w:val="center"/>
            </w:pPr>
            <w:r>
              <w:t>Работа Совета классных руководителей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jc w:val="center"/>
            </w:pPr>
            <w:r>
              <w:t>контроль за выполнением плана работы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jc w:val="center"/>
              <w:rPr>
                <w:b/>
              </w:rPr>
            </w:pPr>
          </w:p>
          <w:p w:rsidR="0075187E" w:rsidRDefault="004F550B">
            <w:pPr>
              <w:pStyle w:val="TableParagraph"/>
              <w:jc w:val="center"/>
            </w:pPr>
            <w:r>
              <w:t>обзорный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jc w:val="center"/>
            </w:pPr>
            <w:r>
              <w:t>ежемесячно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jc w:val="center"/>
            </w:pPr>
            <w:r>
              <w:t>зам. директора по ТО зам. директора по УВР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jc w:val="center"/>
            </w:pPr>
            <w:r>
              <w:t>Административный совет</w:t>
            </w:r>
          </w:p>
        </w:tc>
      </w:tr>
      <w:tr w:rsidR="0075187E">
        <w:trPr>
          <w:trHeight w:val="703"/>
        </w:trPr>
        <w:tc>
          <w:tcPr>
            <w:tcW w:w="5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jc w:val="center"/>
            </w:pPr>
            <w:r>
              <w:t>5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jc w:val="center"/>
            </w:pPr>
            <w:r>
              <w:t xml:space="preserve">Работа классных </w:t>
            </w:r>
            <w:r>
              <w:t>руководителей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jc w:val="center"/>
            </w:pPr>
            <w:r>
              <w:rPr>
                <w:spacing w:val="-3"/>
              </w:rPr>
              <w:t xml:space="preserve">контроль </w:t>
            </w:r>
            <w:r>
              <w:t xml:space="preserve">за </w:t>
            </w:r>
            <w:r>
              <w:rPr>
                <w:spacing w:val="-3"/>
              </w:rPr>
              <w:t xml:space="preserve">выполнением плана, ВР </w:t>
            </w:r>
            <w:r>
              <w:t>в учебных группах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jc w:val="center"/>
            </w:pPr>
            <w:r>
              <w:t>обзорный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jc w:val="center"/>
            </w:pPr>
            <w:r>
              <w:t>ежемесячно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4F550B">
            <w:pPr>
              <w:pStyle w:val="TableParagraph"/>
              <w:jc w:val="center"/>
            </w:pPr>
            <w:r>
              <w:t xml:space="preserve">зам. директора по УВР 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jc w:val="center"/>
            </w:pPr>
            <w:r>
              <w:t>Совет классных руководителей</w:t>
            </w:r>
          </w:p>
        </w:tc>
      </w:tr>
      <w:tr w:rsidR="0075187E">
        <w:trPr>
          <w:trHeight w:val="1269"/>
        </w:trPr>
        <w:tc>
          <w:tcPr>
            <w:tcW w:w="5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jc w:val="center"/>
              <w:rPr>
                <w:b/>
              </w:rPr>
            </w:pPr>
          </w:p>
          <w:p w:rsidR="0075187E" w:rsidRDefault="004F550B">
            <w:pPr>
              <w:pStyle w:val="TableParagraph"/>
              <w:jc w:val="center"/>
            </w:pPr>
            <w:r>
              <w:t>6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jc w:val="center"/>
              <w:rPr>
                <w:b/>
              </w:rPr>
            </w:pPr>
          </w:p>
          <w:p w:rsidR="0075187E" w:rsidRDefault="004F550B">
            <w:pPr>
              <w:pStyle w:val="TableParagraph"/>
              <w:jc w:val="center"/>
            </w:pPr>
            <w:r>
              <w:rPr>
                <w:spacing w:val="-3"/>
              </w:rPr>
              <w:t xml:space="preserve">Профилактическая </w:t>
            </w:r>
            <w:r>
              <w:t>работа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jc w:val="center"/>
              <w:rPr>
                <w:b/>
              </w:rPr>
            </w:pPr>
          </w:p>
          <w:p w:rsidR="0075187E" w:rsidRDefault="004F550B">
            <w:pPr>
              <w:pStyle w:val="TableParagraph"/>
              <w:jc w:val="center"/>
            </w:pPr>
            <w:r>
              <w:t>анализ эффективности профилактической работы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jc w:val="center"/>
              <w:rPr>
                <w:b/>
              </w:rPr>
            </w:pPr>
          </w:p>
          <w:p w:rsidR="0075187E" w:rsidRDefault="004F550B">
            <w:pPr>
              <w:pStyle w:val="TableParagraph"/>
              <w:jc w:val="center"/>
            </w:pPr>
            <w:r>
              <w:t>текущий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jc w:val="center"/>
              <w:rPr>
                <w:b/>
              </w:rPr>
            </w:pPr>
          </w:p>
          <w:p w:rsidR="0075187E" w:rsidRDefault="004F550B">
            <w:pPr>
              <w:pStyle w:val="TableParagraph"/>
              <w:jc w:val="center"/>
            </w:pPr>
            <w:r>
              <w:t>ежемесячно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87E" w:rsidRDefault="0075187E">
            <w:pPr>
              <w:pStyle w:val="TableParagraph"/>
              <w:jc w:val="center"/>
              <w:rPr>
                <w:b/>
              </w:rPr>
            </w:pPr>
          </w:p>
          <w:p w:rsidR="0075187E" w:rsidRDefault="004F550B">
            <w:pPr>
              <w:pStyle w:val="TableParagraph"/>
              <w:jc w:val="center"/>
            </w:pPr>
            <w:r>
              <w:t xml:space="preserve">зам. директора по УВР 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187E" w:rsidRDefault="004F550B">
            <w:pPr>
              <w:pStyle w:val="TableParagraph"/>
              <w:jc w:val="center"/>
            </w:pPr>
            <w:r>
              <w:t>Административный совет</w:t>
            </w:r>
          </w:p>
          <w:p w:rsidR="0075187E" w:rsidRDefault="004F550B">
            <w:pPr>
              <w:pStyle w:val="TableParagraph"/>
              <w:jc w:val="center"/>
            </w:pPr>
            <w:r>
              <w:t>Совет классных</w:t>
            </w:r>
          </w:p>
          <w:p w:rsidR="0075187E" w:rsidRDefault="004F550B">
            <w:pPr>
              <w:pStyle w:val="TableParagraph"/>
              <w:jc w:val="center"/>
            </w:pPr>
            <w:r>
              <w:t>руководителей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619"/>
        </w:trPr>
        <w:tc>
          <w:tcPr>
            <w:tcW w:w="566" w:type="dxa"/>
            <w:tcBorders>
              <w:left w:val="single" w:sz="12" w:space="0" w:color="000000"/>
            </w:tcBorders>
          </w:tcPr>
          <w:p w:rsidR="0075187E" w:rsidRDefault="0075187E">
            <w:pPr>
              <w:pStyle w:val="TableParagraph"/>
              <w:jc w:val="center"/>
            </w:pPr>
          </w:p>
          <w:p w:rsidR="0075187E" w:rsidRDefault="0075187E">
            <w:pPr>
              <w:pStyle w:val="TableParagraph"/>
              <w:jc w:val="center"/>
            </w:pPr>
          </w:p>
          <w:p w:rsidR="0075187E" w:rsidRDefault="004F550B">
            <w:pPr>
              <w:pStyle w:val="TableParagraph"/>
              <w:jc w:val="center"/>
            </w:pPr>
            <w:r>
              <w:t>7</w:t>
            </w:r>
          </w:p>
        </w:tc>
        <w:tc>
          <w:tcPr>
            <w:tcW w:w="3262" w:type="dxa"/>
          </w:tcPr>
          <w:p w:rsidR="0075187E" w:rsidRDefault="004F550B">
            <w:pPr>
              <w:pStyle w:val="TableParagraph"/>
              <w:jc w:val="center"/>
            </w:pPr>
            <w:r>
              <w:t>Состояние преподавания практических и теоретических дисциплин согласно ФГОС</w:t>
            </w:r>
          </w:p>
        </w:tc>
        <w:tc>
          <w:tcPr>
            <w:tcW w:w="3512" w:type="dxa"/>
          </w:tcPr>
          <w:p w:rsidR="0075187E" w:rsidRDefault="004F550B">
            <w:pPr>
              <w:pStyle w:val="TableParagraph"/>
              <w:jc w:val="center"/>
            </w:pPr>
            <w:r>
              <w:t>анализ форм, методов применяемых на предметах и их</w:t>
            </w:r>
          </w:p>
          <w:p w:rsidR="0075187E" w:rsidRDefault="004F550B">
            <w:pPr>
              <w:pStyle w:val="TableParagraph"/>
              <w:jc w:val="center"/>
            </w:pPr>
            <w:r>
              <w:t>эффективность</w:t>
            </w:r>
          </w:p>
        </w:tc>
        <w:tc>
          <w:tcPr>
            <w:tcW w:w="1855" w:type="dxa"/>
          </w:tcPr>
          <w:p w:rsidR="0075187E" w:rsidRDefault="0075187E">
            <w:pPr>
              <w:pStyle w:val="TableParagraph"/>
              <w:jc w:val="center"/>
            </w:pPr>
          </w:p>
          <w:p w:rsidR="0075187E" w:rsidRDefault="004F550B">
            <w:pPr>
              <w:pStyle w:val="TableParagraph"/>
              <w:jc w:val="center"/>
            </w:pPr>
            <w:r>
              <w:t>персональный</w:t>
            </w:r>
          </w:p>
        </w:tc>
        <w:tc>
          <w:tcPr>
            <w:tcW w:w="1605" w:type="dxa"/>
          </w:tcPr>
          <w:p w:rsidR="0075187E" w:rsidRDefault="004F550B">
            <w:pPr>
              <w:pStyle w:val="TableParagraph"/>
              <w:jc w:val="center"/>
            </w:pPr>
            <w:r>
              <w:t>ежемесячно</w:t>
            </w:r>
          </w:p>
        </w:tc>
        <w:tc>
          <w:tcPr>
            <w:tcW w:w="2025" w:type="dxa"/>
          </w:tcPr>
          <w:p w:rsidR="0075187E" w:rsidRDefault="004F550B">
            <w:pPr>
              <w:pStyle w:val="TableParagraph"/>
              <w:jc w:val="center"/>
            </w:pPr>
            <w:r>
              <w:t xml:space="preserve">зам. </w:t>
            </w:r>
            <w:r>
              <w:t>директора по УПР и ТО</w:t>
            </w:r>
          </w:p>
        </w:tc>
        <w:tc>
          <w:tcPr>
            <w:tcW w:w="2251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jc w:val="center"/>
              <w:rPr>
                <w:iCs/>
              </w:rPr>
            </w:pPr>
            <w:r>
              <w:rPr>
                <w:iCs/>
              </w:rPr>
              <w:t>Методический совет</w:t>
            </w:r>
          </w:p>
          <w:p w:rsidR="0075187E" w:rsidRDefault="0075187E">
            <w:pPr>
              <w:pStyle w:val="TableParagraph"/>
              <w:jc w:val="center"/>
              <w:rPr>
                <w:iCs/>
              </w:rPr>
            </w:pP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83"/>
        </w:trPr>
        <w:tc>
          <w:tcPr>
            <w:tcW w:w="566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jc w:val="center"/>
            </w:pPr>
            <w:r>
              <w:t>8</w:t>
            </w:r>
          </w:p>
        </w:tc>
        <w:tc>
          <w:tcPr>
            <w:tcW w:w="3262" w:type="dxa"/>
          </w:tcPr>
          <w:p w:rsidR="0075187E" w:rsidRDefault="004F550B">
            <w:pPr>
              <w:pStyle w:val="TableParagraph"/>
              <w:jc w:val="center"/>
            </w:pPr>
            <w:r>
              <w:t>Организация питания студентов</w:t>
            </w:r>
          </w:p>
        </w:tc>
        <w:tc>
          <w:tcPr>
            <w:tcW w:w="3512" w:type="dxa"/>
          </w:tcPr>
          <w:p w:rsidR="0075187E" w:rsidRDefault="004F550B">
            <w:pPr>
              <w:pStyle w:val="TableParagraph"/>
              <w:jc w:val="center"/>
            </w:pPr>
            <w:r>
              <w:t>контроль за организацией питания студентов</w:t>
            </w:r>
          </w:p>
        </w:tc>
        <w:tc>
          <w:tcPr>
            <w:tcW w:w="1855" w:type="dxa"/>
          </w:tcPr>
          <w:p w:rsidR="0075187E" w:rsidRDefault="004F550B">
            <w:pPr>
              <w:pStyle w:val="TableParagraph"/>
              <w:jc w:val="center"/>
            </w:pPr>
            <w:r>
              <w:t>текущий</w:t>
            </w:r>
          </w:p>
        </w:tc>
        <w:tc>
          <w:tcPr>
            <w:tcW w:w="1605" w:type="dxa"/>
          </w:tcPr>
          <w:p w:rsidR="0075187E" w:rsidRDefault="004F550B">
            <w:pPr>
              <w:pStyle w:val="TableParagraph"/>
              <w:jc w:val="center"/>
            </w:pPr>
            <w:r>
              <w:t>ежемесяч но</w:t>
            </w:r>
          </w:p>
        </w:tc>
        <w:tc>
          <w:tcPr>
            <w:tcW w:w="2025" w:type="dxa"/>
          </w:tcPr>
          <w:p w:rsidR="0075187E" w:rsidRDefault="004F550B">
            <w:pPr>
              <w:pStyle w:val="TableParagraph"/>
              <w:jc w:val="center"/>
            </w:pPr>
            <w:r>
              <w:t>зам. директора по УПР и УВР</w:t>
            </w:r>
          </w:p>
        </w:tc>
        <w:tc>
          <w:tcPr>
            <w:tcW w:w="2251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jc w:val="center"/>
              <w:rPr>
                <w:iCs/>
              </w:rPr>
            </w:pPr>
            <w:r>
              <w:rPr>
                <w:iCs/>
              </w:rPr>
              <w:t>Административный совет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981"/>
        </w:trPr>
        <w:tc>
          <w:tcPr>
            <w:tcW w:w="566" w:type="dxa"/>
            <w:tcBorders>
              <w:left w:val="single" w:sz="12" w:space="0" w:color="000000"/>
            </w:tcBorders>
          </w:tcPr>
          <w:p w:rsidR="0075187E" w:rsidRDefault="0075187E">
            <w:pPr>
              <w:pStyle w:val="TableParagraph"/>
              <w:jc w:val="center"/>
            </w:pPr>
          </w:p>
          <w:p w:rsidR="0075187E" w:rsidRDefault="004F550B">
            <w:pPr>
              <w:pStyle w:val="TableParagraph"/>
              <w:jc w:val="center"/>
            </w:pPr>
            <w:r>
              <w:t>9</w:t>
            </w:r>
          </w:p>
        </w:tc>
        <w:tc>
          <w:tcPr>
            <w:tcW w:w="3262" w:type="dxa"/>
          </w:tcPr>
          <w:p w:rsidR="0075187E" w:rsidRDefault="004F550B">
            <w:pPr>
              <w:pStyle w:val="TableParagraph"/>
              <w:jc w:val="center"/>
            </w:pPr>
            <w:r>
              <w:t>Материальное обеспечение студентов со статусом</w:t>
            </w:r>
          </w:p>
        </w:tc>
        <w:tc>
          <w:tcPr>
            <w:tcW w:w="3512" w:type="dxa"/>
          </w:tcPr>
          <w:p w:rsidR="0075187E" w:rsidRDefault="004F550B">
            <w:pPr>
              <w:pStyle w:val="TableParagraph"/>
              <w:jc w:val="center"/>
            </w:pPr>
            <w:r>
              <w:t xml:space="preserve">контроль за </w:t>
            </w:r>
            <w:r>
              <w:t>материальным обеспечением студентов со статусом</w:t>
            </w:r>
          </w:p>
        </w:tc>
        <w:tc>
          <w:tcPr>
            <w:tcW w:w="1855" w:type="dxa"/>
          </w:tcPr>
          <w:p w:rsidR="0075187E" w:rsidRDefault="0075187E">
            <w:pPr>
              <w:pStyle w:val="TableParagraph"/>
              <w:jc w:val="center"/>
            </w:pPr>
          </w:p>
          <w:p w:rsidR="0075187E" w:rsidRDefault="004F550B">
            <w:pPr>
              <w:pStyle w:val="TableParagraph"/>
              <w:jc w:val="center"/>
            </w:pPr>
            <w:r>
              <w:t>персональный</w:t>
            </w:r>
          </w:p>
        </w:tc>
        <w:tc>
          <w:tcPr>
            <w:tcW w:w="1605" w:type="dxa"/>
          </w:tcPr>
          <w:p w:rsidR="0075187E" w:rsidRDefault="004F550B">
            <w:pPr>
              <w:pStyle w:val="TableParagraph"/>
              <w:jc w:val="center"/>
            </w:pPr>
            <w:r>
              <w:t>сентябрь декабрь май</w:t>
            </w:r>
          </w:p>
        </w:tc>
        <w:tc>
          <w:tcPr>
            <w:tcW w:w="2025" w:type="dxa"/>
          </w:tcPr>
          <w:p w:rsidR="0075187E" w:rsidRDefault="004F550B">
            <w:pPr>
              <w:pStyle w:val="TableParagraph"/>
              <w:jc w:val="center"/>
            </w:pPr>
            <w:r>
              <w:t>зам. директора по УВР</w:t>
            </w:r>
          </w:p>
          <w:p w:rsidR="0075187E" w:rsidRDefault="004F550B">
            <w:pPr>
              <w:pStyle w:val="TableParagraph"/>
              <w:jc w:val="center"/>
            </w:pPr>
            <w:r>
              <w:rPr>
                <w:spacing w:val="-3"/>
              </w:rPr>
              <w:t>социальный педагог</w:t>
            </w:r>
          </w:p>
        </w:tc>
        <w:tc>
          <w:tcPr>
            <w:tcW w:w="2251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jc w:val="center"/>
              <w:rPr>
                <w:iCs/>
              </w:rPr>
            </w:pPr>
            <w:r>
              <w:rPr>
                <w:iCs/>
              </w:rPr>
              <w:t>Административный совет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609"/>
        </w:trPr>
        <w:tc>
          <w:tcPr>
            <w:tcW w:w="566" w:type="dxa"/>
            <w:tcBorders>
              <w:left w:val="single" w:sz="12" w:space="0" w:color="000000"/>
            </w:tcBorders>
          </w:tcPr>
          <w:p w:rsidR="0075187E" w:rsidRDefault="0075187E">
            <w:pPr>
              <w:pStyle w:val="TableParagraph"/>
              <w:jc w:val="center"/>
            </w:pPr>
          </w:p>
          <w:p w:rsidR="0075187E" w:rsidRDefault="0075187E">
            <w:pPr>
              <w:pStyle w:val="TableParagraph"/>
              <w:jc w:val="center"/>
            </w:pPr>
          </w:p>
          <w:p w:rsidR="0075187E" w:rsidRDefault="004F550B">
            <w:pPr>
              <w:pStyle w:val="TableParagraph"/>
              <w:jc w:val="center"/>
            </w:pPr>
            <w:r>
              <w:t>10</w:t>
            </w:r>
          </w:p>
        </w:tc>
        <w:tc>
          <w:tcPr>
            <w:tcW w:w="3262" w:type="dxa"/>
          </w:tcPr>
          <w:p w:rsidR="0075187E" w:rsidRDefault="004F550B">
            <w:pPr>
              <w:pStyle w:val="TableParagraph"/>
              <w:jc w:val="center"/>
            </w:pPr>
            <w:r>
              <w:t>Состояние программного обеспечения учебных дисциплин и профессиональных модулей</w:t>
            </w:r>
          </w:p>
        </w:tc>
        <w:tc>
          <w:tcPr>
            <w:tcW w:w="3512" w:type="dxa"/>
          </w:tcPr>
          <w:p w:rsidR="0075187E" w:rsidRDefault="004F550B">
            <w:pPr>
              <w:pStyle w:val="TableParagraph"/>
              <w:jc w:val="center"/>
            </w:pPr>
            <w:r>
              <w:t xml:space="preserve">контроль за </w:t>
            </w:r>
            <w:r>
              <w:t>соответствием программного обеспечения учебных дисциплин и профессиональных модулейФГОС</w:t>
            </w:r>
          </w:p>
        </w:tc>
        <w:tc>
          <w:tcPr>
            <w:tcW w:w="1855" w:type="dxa"/>
          </w:tcPr>
          <w:p w:rsidR="0075187E" w:rsidRDefault="0075187E">
            <w:pPr>
              <w:pStyle w:val="TableParagraph"/>
              <w:jc w:val="center"/>
            </w:pPr>
          </w:p>
          <w:p w:rsidR="0075187E" w:rsidRDefault="004F550B">
            <w:pPr>
              <w:pStyle w:val="TableParagraph"/>
              <w:jc w:val="center"/>
            </w:pPr>
            <w:r>
              <w:t>персональный</w:t>
            </w:r>
          </w:p>
        </w:tc>
        <w:tc>
          <w:tcPr>
            <w:tcW w:w="1605" w:type="dxa"/>
          </w:tcPr>
          <w:p w:rsidR="0075187E" w:rsidRDefault="004F550B">
            <w:pPr>
              <w:pStyle w:val="TableParagraph"/>
              <w:jc w:val="center"/>
            </w:pPr>
            <w:r>
              <w:t>сентябрь ноябрь январь март</w:t>
            </w:r>
          </w:p>
          <w:p w:rsidR="0075187E" w:rsidRDefault="004F550B">
            <w:pPr>
              <w:pStyle w:val="TableParagraph"/>
              <w:jc w:val="center"/>
            </w:pPr>
            <w:r>
              <w:t>май</w:t>
            </w:r>
          </w:p>
        </w:tc>
        <w:tc>
          <w:tcPr>
            <w:tcW w:w="2025" w:type="dxa"/>
          </w:tcPr>
          <w:p w:rsidR="0075187E" w:rsidRDefault="004F550B">
            <w:pPr>
              <w:pStyle w:val="TableParagraph"/>
              <w:jc w:val="center"/>
            </w:pPr>
            <w:r>
              <w:t>зам. директора по УПР методист</w:t>
            </w:r>
          </w:p>
        </w:tc>
        <w:tc>
          <w:tcPr>
            <w:tcW w:w="2251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jc w:val="center"/>
              <w:rPr>
                <w:iCs/>
              </w:rPr>
            </w:pPr>
            <w:r>
              <w:rPr>
                <w:iCs/>
              </w:rPr>
              <w:t>Методический совет</w:t>
            </w:r>
          </w:p>
          <w:p w:rsidR="0075187E" w:rsidRDefault="0075187E">
            <w:pPr>
              <w:pStyle w:val="TableParagraph"/>
              <w:jc w:val="center"/>
              <w:rPr>
                <w:iCs/>
              </w:rPr>
            </w:pP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87"/>
        </w:trPr>
        <w:tc>
          <w:tcPr>
            <w:tcW w:w="566" w:type="dxa"/>
            <w:tcBorders>
              <w:left w:val="single" w:sz="12" w:space="0" w:color="000000"/>
            </w:tcBorders>
          </w:tcPr>
          <w:p w:rsidR="0075187E" w:rsidRDefault="0075187E">
            <w:pPr>
              <w:pStyle w:val="TableParagraph"/>
              <w:jc w:val="center"/>
            </w:pPr>
          </w:p>
          <w:p w:rsidR="0075187E" w:rsidRDefault="004F550B">
            <w:pPr>
              <w:pStyle w:val="TableParagraph"/>
              <w:jc w:val="center"/>
            </w:pPr>
            <w:r>
              <w:t>11</w:t>
            </w:r>
          </w:p>
        </w:tc>
        <w:tc>
          <w:tcPr>
            <w:tcW w:w="3262" w:type="dxa"/>
          </w:tcPr>
          <w:p w:rsidR="0075187E" w:rsidRDefault="0075187E">
            <w:pPr>
              <w:pStyle w:val="TableParagraph"/>
              <w:jc w:val="center"/>
            </w:pPr>
          </w:p>
          <w:p w:rsidR="0075187E" w:rsidRDefault="004F550B">
            <w:pPr>
              <w:pStyle w:val="TableParagraph"/>
              <w:jc w:val="center"/>
            </w:pPr>
            <w:r>
              <w:t>Спортивно-массовая работа</w:t>
            </w:r>
          </w:p>
        </w:tc>
        <w:tc>
          <w:tcPr>
            <w:tcW w:w="3512" w:type="dxa"/>
          </w:tcPr>
          <w:p w:rsidR="0075187E" w:rsidRDefault="004F550B">
            <w:pPr>
              <w:pStyle w:val="TableParagraph"/>
              <w:jc w:val="center"/>
            </w:pPr>
            <w:r>
              <w:t>определить эффективность мероприятий</w:t>
            </w:r>
          </w:p>
        </w:tc>
        <w:tc>
          <w:tcPr>
            <w:tcW w:w="1855" w:type="dxa"/>
          </w:tcPr>
          <w:p w:rsidR="0075187E" w:rsidRDefault="0075187E">
            <w:pPr>
              <w:pStyle w:val="TableParagraph"/>
              <w:jc w:val="center"/>
            </w:pPr>
          </w:p>
          <w:p w:rsidR="0075187E" w:rsidRDefault="004F550B">
            <w:pPr>
              <w:pStyle w:val="TableParagraph"/>
              <w:jc w:val="center"/>
            </w:pPr>
            <w:r>
              <w:t>обзорный</w:t>
            </w:r>
          </w:p>
        </w:tc>
        <w:tc>
          <w:tcPr>
            <w:tcW w:w="1605" w:type="dxa"/>
          </w:tcPr>
          <w:p w:rsidR="0075187E" w:rsidRDefault="004F550B">
            <w:pPr>
              <w:pStyle w:val="TableParagraph"/>
              <w:jc w:val="center"/>
            </w:pPr>
            <w:r>
              <w:t>ежемесячно</w:t>
            </w:r>
          </w:p>
        </w:tc>
        <w:tc>
          <w:tcPr>
            <w:tcW w:w="2025" w:type="dxa"/>
          </w:tcPr>
          <w:p w:rsidR="0075187E" w:rsidRDefault="0075187E">
            <w:pPr>
              <w:pStyle w:val="TableParagraph"/>
              <w:jc w:val="center"/>
            </w:pPr>
          </w:p>
          <w:p w:rsidR="0075187E" w:rsidRDefault="004F550B">
            <w:pPr>
              <w:pStyle w:val="TableParagraph"/>
              <w:jc w:val="center"/>
            </w:pPr>
            <w:r>
              <w:t>руководитель ФВ</w:t>
            </w:r>
          </w:p>
        </w:tc>
        <w:tc>
          <w:tcPr>
            <w:tcW w:w="2251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jc w:val="center"/>
              <w:rPr>
                <w:iCs/>
              </w:rPr>
            </w:pPr>
            <w:r>
              <w:rPr>
                <w:iCs/>
              </w:rPr>
              <w:t>Административный совет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88"/>
        </w:trPr>
        <w:tc>
          <w:tcPr>
            <w:tcW w:w="566" w:type="dxa"/>
            <w:tcBorders>
              <w:left w:val="single" w:sz="12" w:space="0" w:color="000000"/>
            </w:tcBorders>
          </w:tcPr>
          <w:p w:rsidR="0075187E" w:rsidRDefault="004F550B">
            <w:pPr>
              <w:pStyle w:val="TableParagraph"/>
              <w:jc w:val="center"/>
            </w:pPr>
            <w:r>
              <w:t>12</w:t>
            </w:r>
          </w:p>
        </w:tc>
        <w:tc>
          <w:tcPr>
            <w:tcW w:w="3262" w:type="dxa"/>
          </w:tcPr>
          <w:p w:rsidR="0075187E" w:rsidRDefault="004F550B">
            <w:pPr>
              <w:pStyle w:val="TableParagraph"/>
              <w:jc w:val="center"/>
            </w:pPr>
            <w:r>
              <w:t>Работа библиотеки и читального зала</w:t>
            </w:r>
          </w:p>
        </w:tc>
        <w:tc>
          <w:tcPr>
            <w:tcW w:w="3512" w:type="dxa"/>
          </w:tcPr>
          <w:p w:rsidR="0075187E" w:rsidRDefault="004F550B">
            <w:pPr>
              <w:pStyle w:val="TableParagraph"/>
              <w:jc w:val="center"/>
            </w:pPr>
            <w:r>
              <w:t>контроль за выполнением плана</w:t>
            </w:r>
          </w:p>
        </w:tc>
        <w:tc>
          <w:tcPr>
            <w:tcW w:w="1855" w:type="dxa"/>
          </w:tcPr>
          <w:p w:rsidR="0075187E" w:rsidRDefault="004F550B">
            <w:pPr>
              <w:pStyle w:val="TableParagraph"/>
              <w:jc w:val="center"/>
            </w:pPr>
            <w:r>
              <w:t>текущий</w:t>
            </w:r>
          </w:p>
        </w:tc>
        <w:tc>
          <w:tcPr>
            <w:tcW w:w="1605" w:type="dxa"/>
          </w:tcPr>
          <w:p w:rsidR="0075187E" w:rsidRDefault="004F550B">
            <w:pPr>
              <w:pStyle w:val="TableParagraph"/>
              <w:jc w:val="center"/>
            </w:pPr>
            <w:r>
              <w:t>ежемесячно</w:t>
            </w:r>
          </w:p>
        </w:tc>
        <w:tc>
          <w:tcPr>
            <w:tcW w:w="2025" w:type="dxa"/>
          </w:tcPr>
          <w:p w:rsidR="0075187E" w:rsidRDefault="004F550B">
            <w:pPr>
              <w:pStyle w:val="TableParagraph"/>
              <w:jc w:val="center"/>
            </w:pPr>
            <w:r>
              <w:t>З</w:t>
            </w:r>
            <w:r>
              <w:t>ам. директора по УВР</w:t>
            </w:r>
          </w:p>
        </w:tc>
        <w:tc>
          <w:tcPr>
            <w:tcW w:w="2251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jc w:val="center"/>
              <w:rPr>
                <w:iCs/>
              </w:rPr>
            </w:pPr>
            <w:r>
              <w:rPr>
                <w:iCs/>
              </w:rPr>
              <w:t>Административный совет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952"/>
        </w:trPr>
        <w:tc>
          <w:tcPr>
            <w:tcW w:w="566" w:type="dxa"/>
            <w:tcBorders>
              <w:left w:val="single" w:sz="12" w:space="0" w:color="000000"/>
            </w:tcBorders>
          </w:tcPr>
          <w:p w:rsidR="0075187E" w:rsidRDefault="0075187E">
            <w:pPr>
              <w:pStyle w:val="TableParagraph"/>
              <w:jc w:val="center"/>
            </w:pPr>
          </w:p>
          <w:p w:rsidR="0075187E" w:rsidRDefault="004F550B">
            <w:pPr>
              <w:pStyle w:val="TableParagraph"/>
              <w:jc w:val="center"/>
            </w:pPr>
            <w:r>
              <w:t>13</w:t>
            </w:r>
          </w:p>
        </w:tc>
        <w:tc>
          <w:tcPr>
            <w:tcW w:w="3262" w:type="dxa"/>
          </w:tcPr>
          <w:p w:rsidR="0075187E" w:rsidRDefault="004F550B">
            <w:pPr>
              <w:pStyle w:val="TableParagraph"/>
              <w:jc w:val="center"/>
            </w:pPr>
            <w:r>
              <w:rPr>
                <w:spacing w:val="-7"/>
              </w:rPr>
              <w:t>Организация промежуточной аттестации</w:t>
            </w:r>
          </w:p>
        </w:tc>
        <w:tc>
          <w:tcPr>
            <w:tcW w:w="3512" w:type="dxa"/>
          </w:tcPr>
          <w:p w:rsidR="0075187E" w:rsidRDefault="004F550B">
            <w:pPr>
              <w:pStyle w:val="TableParagraph"/>
              <w:jc w:val="center"/>
            </w:pPr>
            <w:r>
              <w:t xml:space="preserve">контроль за организацией </w:t>
            </w:r>
            <w:r>
              <w:rPr>
                <w:spacing w:val="-7"/>
              </w:rPr>
              <w:t xml:space="preserve">промежуточной </w:t>
            </w:r>
            <w:r>
              <w:rPr>
                <w:spacing w:val="-6"/>
              </w:rPr>
              <w:t>аттестации</w:t>
            </w:r>
          </w:p>
        </w:tc>
        <w:tc>
          <w:tcPr>
            <w:tcW w:w="1855" w:type="dxa"/>
          </w:tcPr>
          <w:p w:rsidR="0075187E" w:rsidRDefault="0075187E">
            <w:pPr>
              <w:pStyle w:val="TableParagraph"/>
              <w:jc w:val="center"/>
            </w:pPr>
          </w:p>
          <w:p w:rsidR="0075187E" w:rsidRDefault="004F550B">
            <w:pPr>
              <w:pStyle w:val="TableParagraph"/>
              <w:jc w:val="center"/>
            </w:pPr>
            <w:r>
              <w:t>обзорный</w:t>
            </w:r>
          </w:p>
        </w:tc>
        <w:tc>
          <w:tcPr>
            <w:tcW w:w="1605" w:type="dxa"/>
          </w:tcPr>
          <w:p w:rsidR="0075187E" w:rsidRDefault="004F550B">
            <w:pPr>
              <w:pStyle w:val="TableParagraph"/>
              <w:jc w:val="center"/>
            </w:pPr>
            <w:r>
              <w:t>декабрь май</w:t>
            </w:r>
          </w:p>
        </w:tc>
        <w:tc>
          <w:tcPr>
            <w:tcW w:w="2025" w:type="dxa"/>
          </w:tcPr>
          <w:p w:rsidR="0075187E" w:rsidRDefault="004F550B">
            <w:pPr>
              <w:pStyle w:val="TableParagraph"/>
              <w:jc w:val="center"/>
            </w:pPr>
            <w:r>
              <w:t>Зам.</w:t>
            </w:r>
            <w:r>
              <w:t>директора по ТО</w:t>
            </w:r>
          </w:p>
        </w:tc>
        <w:tc>
          <w:tcPr>
            <w:tcW w:w="2251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jc w:val="center"/>
              <w:rPr>
                <w:iCs/>
              </w:rPr>
            </w:pPr>
            <w:r>
              <w:rPr>
                <w:iCs/>
              </w:rPr>
              <w:t>Административный совет</w:t>
            </w:r>
          </w:p>
          <w:p w:rsidR="0075187E" w:rsidRDefault="004F550B">
            <w:pPr>
              <w:pStyle w:val="TableParagraph"/>
              <w:jc w:val="center"/>
              <w:rPr>
                <w:iCs/>
              </w:rPr>
            </w:pPr>
            <w:r>
              <w:rPr>
                <w:iCs/>
              </w:rPr>
              <w:t>Педсовет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584"/>
        </w:trPr>
        <w:tc>
          <w:tcPr>
            <w:tcW w:w="566" w:type="dxa"/>
            <w:tcBorders>
              <w:left w:val="single" w:sz="12" w:space="0" w:color="000000"/>
            </w:tcBorders>
          </w:tcPr>
          <w:p w:rsidR="0075187E" w:rsidRDefault="0075187E">
            <w:pPr>
              <w:pStyle w:val="TableParagraph"/>
              <w:jc w:val="center"/>
            </w:pPr>
          </w:p>
          <w:p w:rsidR="0075187E" w:rsidRDefault="0075187E">
            <w:pPr>
              <w:pStyle w:val="TableParagraph"/>
              <w:jc w:val="center"/>
            </w:pPr>
          </w:p>
          <w:p w:rsidR="0075187E" w:rsidRDefault="004F550B">
            <w:pPr>
              <w:pStyle w:val="TableParagraph"/>
              <w:jc w:val="center"/>
            </w:pPr>
            <w:r>
              <w:t>14</w:t>
            </w:r>
          </w:p>
        </w:tc>
        <w:tc>
          <w:tcPr>
            <w:tcW w:w="3262" w:type="dxa"/>
          </w:tcPr>
          <w:p w:rsidR="0075187E" w:rsidRDefault="0075187E">
            <w:pPr>
              <w:pStyle w:val="TableParagraph"/>
              <w:jc w:val="center"/>
            </w:pPr>
          </w:p>
          <w:p w:rsidR="0075187E" w:rsidRDefault="0075187E">
            <w:pPr>
              <w:pStyle w:val="TableParagraph"/>
              <w:jc w:val="center"/>
            </w:pPr>
          </w:p>
          <w:p w:rsidR="0075187E" w:rsidRDefault="004F550B">
            <w:pPr>
              <w:pStyle w:val="TableParagraph"/>
              <w:jc w:val="center"/>
            </w:pPr>
            <w:r>
              <w:t>Практика студентов</w:t>
            </w:r>
          </w:p>
        </w:tc>
        <w:tc>
          <w:tcPr>
            <w:tcW w:w="3512" w:type="dxa"/>
          </w:tcPr>
          <w:p w:rsidR="0075187E" w:rsidRDefault="0075187E">
            <w:pPr>
              <w:pStyle w:val="TableParagraph"/>
              <w:jc w:val="center"/>
            </w:pPr>
          </w:p>
          <w:p w:rsidR="0075187E" w:rsidRDefault="004F550B">
            <w:pPr>
              <w:pStyle w:val="TableParagraph"/>
              <w:jc w:val="center"/>
            </w:pPr>
            <w:r>
              <w:t>контроль за организацией и проведением практик</w:t>
            </w:r>
          </w:p>
        </w:tc>
        <w:tc>
          <w:tcPr>
            <w:tcW w:w="1855" w:type="dxa"/>
          </w:tcPr>
          <w:p w:rsidR="0075187E" w:rsidRDefault="0075187E">
            <w:pPr>
              <w:pStyle w:val="TableParagraph"/>
              <w:jc w:val="center"/>
            </w:pPr>
          </w:p>
          <w:p w:rsidR="0075187E" w:rsidRDefault="004F550B">
            <w:pPr>
              <w:pStyle w:val="TableParagraph"/>
              <w:jc w:val="center"/>
            </w:pPr>
            <w:r>
              <w:t>обзорный</w:t>
            </w:r>
          </w:p>
        </w:tc>
        <w:tc>
          <w:tcPr>
            <w:tcW w:w="1605" w:type="dxa"/>
          </w:tcPr>
          <w:p w:rsidR="0075187E" w:rsidRDefault="0075187E">
            <w:pPr>
              <w:pStyle w:val="TableParagraph"/>
              <w:jc w:val="center"/>
            </w:pPr>
          </w:p>
          <w:p w:rsidR="0075187E" w:rsidRDefault="004F550B">
            <w:pPr>
              <w:pStyle w:val="TableParagraph"/>
              <w:jc w:val="center"/>
            </w:pPr>
            <w:r>
              <w:t>февраль</w:t>
            </w:r>
          </w:p>
        </w:tc>
        <w:tc>
          <w:tcPr>
            <w:tcW w:w="2025" w:type="dxa"/>
          </w:tcPr>
          <w:p w:rsidR="0075187E" w:rsidRDefault="004F550B">
            <w:pPr>
              <w:pStyle w:val="TableParagraph"/>
              <w:jc w:val="center"/>
            </w:pPr>
            <w:r>
              <w:t>З</w:t>
            </w:r>
            <w:r>
              <w:t>ам. директора по УПР</w:t>
            </w:r>
          </w:p>
        </w:tc>
        <w:tc>
          <w:tcPr>
            <w:tcW w:w="2251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jc w:val="center"/>
              <w:rPr>
                <w:iCs/>
              </w:rPr>
            </w:pPr>
            <w:r>
              <w:rPr>
                <w:iCs/>
              </w:rPr>
              <w:t xml:space="preserve">Методический </w:t>
            </w:r>
            <w:r>
              <w:rPr>
                <w:iCs/>
              </w:rPr>
              <w:t>совет</w:t>
            </w:r>
          </w:p>
          <w:p w:rsidR="0075187E" w:rsidRDefault="0075187E">
            <w:pPr>
              <w:pStyle w:val="TableParagraph"/>
              <w:jc w:val="center"/>
              <w:rPr>
                <w:iCs/>
              </w:rPr>
            </w:pP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964"/>
        </w:trPr>
        <w:tc>
          <w:tcPr>
            <w:tcW w:w="566" w:type="dxa"/>
            <w:tcBorders>
              <w:left w:val="single" w:sz="12" w:space="0" w:color="000000"/>
            </w:tcBorders>
          </w:tcPr>
          <w:p w:rsidR="0075187E" w:rsidRDefault="0075187E">
            <w:pPr>
              <w:pStyle w:val="TableParagraph"/>
              <w:jc w:val="center"/>
            </w:pPr>
          </w:p>
          <w:p w:rsidR="0075187E" w:rsidRDefault="004F550B">
            <w:pPr>
              <w:pStyle w:val="TableParagraph"/>
              <w:jc w:val="center"/>
            </w:pPr>
            <w:r>
              <w:t>15</w:t>
            </w:r>
          </w:p>
        </w:tc>
        <w:tc>
          <w:tcPr>
            <w:tcW w:w="3262" w:type="dxa"/>
          </w:tcPr>
          <w:p w:rsidR="0075187E" w:rsidRDefault="0075187E">
            <w:pPr>
              <w:pStyle w:val="TableParagraph"/>
              <w:jc w:val="center"/>
            </w:pPr>
          </w:p>
          <w:p w:rsidR="0075187E" w:rsidRDefault="004F550B">
            <w:pPr>
              <w:pStyle w:val="TableParagraph"/>
              <w:jc w:val="center"/>
            </w:pPr>
            <w:r>
              <w:t>Учебные группы</w:t>
            </w:r>
          </w:p>
        </w:tc>
        <w:tc>
          <w:tcPr>
            <w:tcW w:w="3512" w:type="dxa"/>
          </w:tcPr>
          <w:p w:rsidR="0075187E" w:rsidRDefault="004F550B">
            <w:pPr>
              <w:pStyle w:val="TableParagraph"/>
              <w:jc w:val="center"/>
            </w:pPr>
            <w:r>
              <w:t>контроль за эффективностью учебно-воспитательных мероприятий</w:t>
            </w:r>
          </w:p>
        </w:tc>
        <w:tc>
          <w:tcPr>
            <w:tcW w:w="1855" w:type="dxa"/>
          </w:tcPr>
          <w:p w:rsidR="0075187E" w:rsidRDefault="0075187E">
            <w:pPr>
              <w:pStyle w:val="TableParagraph"/>
              <w:jc w:val="center"/>
            </w:pPr>
          </w:p>
          <w:p w:rsidR="0075187E" w:rsidRDefault="004F550B">
            <w:pPr>
              <w:pStyle w:val="TableParagraph"/>
              <w:jc w:val="center"/>
            </w:pPr>
            <w:r>
              <w:t>обзорный</w:t>
            </w:r>
          </w:p>
        </w:tc>
        <w:tc>
          <w:tcPr>
            <w:tcW w:w="1605" w:type="dxa"/>
          </w:tcPr>
          <w:p w:rsidR="0075187E" w:rsidRDefault="004F550B">
            <w:pPr>
              <w:pStyle w:val="TableParagraph"/>
              <w:jc w:val="center"/>
            </w:pPr>
            <w:r>
              <w:t>ежемесячно</w:t>
            </w:r>
          </w:p>
        </w:tc>
        <w:tc>
          <w:tcPr>
            <w:tcW w:w="2025" w:type="dxa"/>
          </w:tcPr>
          <w:p w:rsidR="0075187E" w:rsidRDefault="004F550B">
            <w:pPr>
              <w:pStyle w:val="TableParagraph"/>
              <w:jc w:val="center"/>
            </w:pPr>
            <w:r>
              <w:t>зам. директора по УВР классные руководители</w:t>
            </w:r>
          </w:p>
        </w:tc>
        <w:tc>
          <w:tcPr>
            <w:tcW w:w="2251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jc w:val="center"/>
              <w:rPr>
                <w:iCs/>
              </w:rPr>
            </w:pPr>
            <w:r>
              <w:rPr>
                <w:iCs/>
              </w:rPr>
              <w:t>Совет к</w:t>
            </w:r>
            <w:r>
              <w:rPr>
                <w:iCs/>
              </w:rPr>
              <w:t>ураторов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987"/>
        </w:trPr>
        <w:tc>
          <w:tcPr>
            <w:tcW w:w="566" w:type="dxa"/>
            <w:tcBorders>
              <w:left w:val="single" w:sz="12" w:space="0" w:color="000000"/>
            </w:tcBorders>
          </w:tcPr>
          <w:p w:rsidR="0075187E" w:rsidRDefault="0075187E">
            <w:pPr>
              <w:pStyle w:val="TableParagraph"/>
              <w:jc w:val="center"/>
            </w:pPr>
          </w:p>
          <w:p w:rsidR="0075187E" w:rsidRDefault="004F550B">
            <w:pPr>
              <w:pStyle w:val="TableParagraph"/>
              <w:jc w:val="center"/>
            </w:pPr>
            <w:r>
              <w:t>16</w:t>
            </w:r>
          </w:p>
        </w:tc>
        <w:tc>
          <w:tcPr>
            <w:tcW w:w="3262" w:type="dxa"/>
          </w:tcPr>
          <w:p w:rsidR="0075187E" w:rsidRDefault="004F550B">
            <w:pPr>
              <w:pStyle w:val="TableParagraph"/>
              <w:jc w:val="center"/>
            </w:pPr>
            <w:r>
              <w:t>Использование инновационных технологий в учебном процессе</w:t>
            </w:r>
          </w:p>
        </w:tc>
        <w:tc>
          <w:tcPr>
            <w:tcW w:w="3512" w:type="dxa"/>
          </w:tcPr>
          <w:p w:rsidR="0075187E" w:rsidRDefault="004F550B">
            <w:pPr>
              <w:pStyle w:val="TableParagraph"/>
              <w:jc w:val="center"/>
            </w:pPr>
            <w:r>
              <w:t>контроль за применением</w:t>
            </w:r>
            <w:r>
              <w:t xml:space="preserve"> инновационных технологий</w:t>
            </w:r>
          </w:p>
        </w:tc>
        <w:tc>
          <w:tcPr>
            <w:tcW w:w="1855" w:type="dxa"/>
          </w:tcPr>
          <w:p w:rsidR="0075187E" w:rsidRDefault="0075187E">
            <w:pPr>
              <w:pStyle w:val="TableParagraph"/>
              <w:jc w:val="center"/>
            </w:pPr>
          </w:p>
          <w:p w:rsidR="0075187E" w:rsidRDefault="004F550B">
            <w:pPr>
              <w:pStyle w:val="TableParagraph"/>
              <w:jc w:val="center"/>
            </w:pPr>
            <w:r>
              <w:t>текущий</w:t>
            </w:r>
          </w:p>
        </w:tc>
        <w:tc>
          <w:tcPr>
            <w:tcW w:w="1605" w:type="dxa"/>
          </w:tcPr>
          <w:p w:rsidR="0075187E" w:rsidRDefault="0075187E">
            <w:pPr>
              <w:pStyle w:val="TableParagraph"/>
              <w:jc w:val="center"/>
            </w:pPr>
          </w:p>
          <w:p w:rsidR="0075187E" w:rsidRDefault="004F550B">
            <w:pPr>
              <w:pStyle w:val="TableParagraph"/>
              <w:jc w:val="center"/>
            </w:pPr>
            <w:r>
              <w:t>постоянно</w:t>
            </w:r>
          </w:p>
        </w:tc>
        <w:tc>
          <w:tcPr>
            <w:tcW w:w="2025" w:type="dxa"/>
          </w:tcPr>
          <w:p w:rsidR="0075187E" w:rsidRDefault="004F550B">
            <w:pPr>
              <w:pStyle w:val="TableParagraph"/>
              <w:jc w:val="center"/>
            </w:pPr>
            <w:r>
              <w:t>зам. директора по УПР, методист</w:t>
            </w:r>
          </w:p>
        </w:tc>
        <w:tc>
          <w:tcPr>
            <w:tcW w:w="2251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jc w:val="center"/>
              <w:rPr>
                <w:iCs/>
              </w:rPr>
            </w:pPr>
            <w:r>
              <w:rPr>
                <w:iCs/>
              </w:rPr>
              <w:t>Методический совет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586"/>
        </w:trPr>
        <w:tc>
          <w:tcPr>
            <w:tcW w:w="566" w:type="dxa"/>
            <w:tcBorders>
              <w:left w:val="single" w:sz="12" w:space="0" w:color="000000"/>
            </w:tcBorders>
          </w:tcPr>
          <w:p w:rsidR="0075187E" w:rsidRDefault="0075187E">
            <w:pPr>
              <w:pStyle w:val="TableParagraph"/>
              <w:jc w:val="center"/>
            </w:pPr>
          </w:p>
          <w:p w:rsidR="0075187E" w:rsidRDefault="0075187E">
            <w:pPr>
              <w:pStyle w:val="TableParagraph"/>
              <w:jc w:val="center"/>
            </w:pPr>
          </w:p>
          <w:p w:rsidR="0075187E" w:rsidRDefault="004F550B">
            <w:pPr>
              <w:pStyle w:val="TableParagraph"/>
              <w:jc w:val="center"/>
            </w:pPr>
            <w:r>
              <w:t>17</w:t>
            </w:r>
          </w:p>
        </w:tc>
        <w:tc>
          <w:tcPr>
            <w:tcW w:w="3262" w:type="dxa"/>
          </w:tcPr>
          <w:p w:rsidR="0075187E" w:rsidRDefault="004F550B">
            <w:pPr>
              <w:pStyle w:val="TableParagraph"/>
              <w:jc w:val="center"/>
            </w:pPr>
            <w:r>
              <w:t>Выполнение учебного плана, учебных программ</w:t>
            </w:r>
          </w:p>
        </w:tc>
        <w:tc>
          <w:tcPr>
            <w:tcW w:w="3512" w:type="dxa"/>
          </w:tcPr>
          <w:p w:rsidR="0075187E" w:rsidRDefault="004F550B">
            <w:pPr>
              <w:pStyle w:val="TableParagraph"/>
              <w:jc w:val="center"/>
            </w:pPr>
            <w:r>
              <w:t>контроль за выполнением требований ФГОС к организации и планированию уч. процесса</w:t>
            </w:r>
          </w:p>
        </w:tc>
        <w:tc>
          <w:tcPr>
            <w:tcW w:w="1855" w:type="dxa"/>
          </w:tcPr>
          <w:p w:rsidR="0075187E" w:rsidRDefault="0075187E">
            <w:pPr>
              <w:pStyle w:val="TableParagraph"/>
              <w:jc w:val="center"/>
            </w:pPr>
          </w:p>
          <w:p w:rsidR="0075187E" w:rsidRDefault="0075187E">
            <w:pPr>
              <w:pStyle w:val="TableParagraph"/>
              <w:jc w:val="center"/>
            </w:pPr>
          </w:p>
          <w:p w:rsidR="0075187E" w:rsidRDefault="004F550B">
            <w:pPr>
              <w:pStyle w:val="TableParagraph"/>
              <w:jc w:val="center"/>
            </w:pPr>
            <w:r>
              <w:t>обзорный</w:t>
            </w:r>
          </w:p>
        </w:tc>
        <w:tc>
          <w:tcPr>
            <w:tcW w:w="1605" w:type="dxa"/>
          </w:tcPr>
          <w:p w:rsidR="0075187E" w:rsidRDefault="0075187E">
            <w:pPr>
              <w:pStyle w:val="TableParagraph"/>
              <w:jc w:val="center"/>
            </w:pPr>
          </w:p>
          <w:p w:rsidR="0075187E" w:rsidRDefault="004F550B">
            <w:pPr>
              <w:pStyle w:val="TableParagraph"/>
              <w:jc w:val="center"/>
            </w:pPr>
            <w:r>
              <w:t>ежемесячно</w:t>
            </w:r>
          </w:p>
        </w:tc>
        <w:tc>
          <w:tcPr>
            <w:tcW w:w="2025" w:type="dxa"/>
          </w:tcPr>
          <w:p w:rsidR="0075187E" w:rsidRDefault="004F550B">
            <w:pPr>
              <w:pStyle w:val="TableParagraph"/>
              <w:jc w:val="center"/>
            </w:pPr>
            <w:r>
              <w:t>зам.</w:t>
            </w:r>
            <w:r>
              <w:t xml:space="preserve"> директора по УПР методист</w:t>
            </w:r>
          </w:p>
        </w:tc>
        <w:tc>
          <w:tcPr>
            <w:tcW w:w="2251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jc w:val="center"/>
              <w:rPr>
                <w:iCs/>
              </w:rPr>
            </w:pPr>
            <w:r>
              <w:rPr>
                <w:iCs/>
              </w:rPr>
              <w:t>Методический совет</w:t>
            </w:r>
          </w:p>
          <w:p w:rsidR="0075187E" w:rsidRDefault="0075187E">
            <w:pPr>
              <w:pStyle w:val="TableParagraph"/>
              <w:jc w:val="center"/>
              <w:rPr>
                <w:iCs/>
              </w:rPr>
            </w:pP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950"/>
        </w:trPr>
        <w:tc>
          <w:tcPr>
            <w:tcW w:w="566" w:type="dxa"/>
            <w:tcBorders>
              <w:left w:val="single" w:sz="12" w:space="0" w:color="000000"/>
            </w:tcBorders>
          </w:tcPr>
          <w:p w:rsidR="0075187E" w:rsidRDefault="0075187E">
            <w:pPr>
              <w:pStyle w:val="TableParagraph"/>
              <w:jc w:val="center"/>
            </w:pPr>
          </w:p>
          <w:p w:rsidR="0075187E" w:rsidRDefault="004F550B">
            <w:pPr>
              <w:pStyle w:val="TableParagraph"/>
              <w:jc w:val="center"/>
            </w:pPr>
            <w:r>
              <w:t>18</w:t>
            </w:r>
          </w:p>
        </w:tc>
        <w:tc>
          <w:tcPr>
            <w:tcW w:w="3262" w:type="dxa"/>
          </w:tcPr>
          <w:p w:rsidR="0075187E" w:rsidRDefault="004F550B">
            <w:pPr>
              <w:pStyle w:val="TableParagraph"/>
              <w:jc w:val="center"/>
            </w:pPr>
            <w:r>
              <w:t>Медицинское обслуживание, социально-бытовые условия студентов</w:t>
            </w:r>
          </w:p>
        </w:tc>
        <w:tc>
          <w:tcPr>
            <w:tcW w:w="3512" w:type="dxa"/>
          </w:tcPr>
          <w:p w:rsidR="0075187E" w:rsidRDefault="004F550B">
            <w:pPr>
              <w:pStyle w:val="TableParagraph"/>
              <w:jc w:val="center"/>
            </w:pPr>
            <w:r>
              <w:t>контроль за жилищно-бытовыми условиями студентов</w:t>
            </w:r>
          </w:p>
        </w:tc>
        <w:tc>
          <w:tcPr>
            <w:tcW w:w="1855" w:type="dxa"/>
          </w:tcPr>
          <w:p w:rsidR="0075187E" w:rsidRDefault="0075187E">
            <w:pPr>
              <w:pStyle w:val="TableParagraph"/>
              <w:jc w:val="center"/>
            </w:pPr>
          </w:p>
          <w:p w:rsidR="0075187E" w:rsidRDefault="004F550B">
            <w:pPr>
              <w:pStyle w:val="TableParagraph"/>
              <w:jc w:val="center"/>
            </w:pPr>
            <w:r>
              <w:t>текущий</w:t>
            </w:r>
          </w:p>
        </w:tc>
        <w:tc>
          <w:tcPr>
            <w:tcW w:w="1605" w:type="dxa"/>
          </w:tcPr>
          <w:p w:rsidR="0075187E" w:rsidRDefault="004F550B">
            <w:pPr>
              <w:pStyle w:val="TableParagraph"/>
              <w:jc w:val="center"/>
            </w:pPr>
            <w:r>
              <w:t>ежемесячно</w:t>
            </w:r>
          </w:p>
        </w:tc>
        <w:tc>
          <w:tcPr>
            <w:tcW w:w="2025" w:type="dxa"/>
          </w:tcPr>
          <w:p w:rsidR="0075187E" w:rsidRDefault="004F550B">
            <w:pPr>
              <w:pStyle w:val="TableParagraph"/>
              <w:jc w:val="center"/>
            </w:pPr>
            <w:r>
              <w:t>медицинский работник зав. общежитием</w:t>
            </w:r>
          </w:p>
        </w:tc>
        <w:tc>
          <w:tcPr>
            <w:tcW w:w="2251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jc w:val="center"/>
              <w:rPr>
                <w:iCs/>
              </w:rPr>
            </w:pPr>
            <w:r>
              <w:rPr>
                <w:iCs/>
              </w:rPr>
              <w:t>Административный совет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993"/>
        </w:trPr>
        <w:tc>
          <w:tcPr>
            <w:tcW w:w="566" w:type="dxa"/>
            <w:tcBorders>
              <w:left w:val="single" w:sz="12" w:space="0" w:color="000000"/>
            </w:tcBorders>
          </w:tcPr>
          <w:p w:rsidR="0075187E" w:rsidRDefault="0075187E">
            <w:pPr>
              <w:pStyle w:val="TableParagraph"/>
              <w:jc w:val="center"/>
            </w:pPr>
          </w:p>
          <w:p w:rsidR="0075187E" w:rsidRDefault="004F550B">
            <w:pPr>
              <w:pStyle w:val="TableParagraph"/>
              <w:jc w:val="center"/>
            </w:pPr>
            <w:r>
              <w:t>19</w:t>
            </w:r>
          </w:p>
        </w:tc>
        <w:tc>
          <w:tcPr>
            <w:tcW w:w="3262" w:type="dxa"/>
          </w:tcPr>
          <w:p w:rsidR="0075187E" w:rsidRDefault="0075187E">
            <w:pPr>
              <w:pStyle w:val="TableParagraph"/>
              <w:jc w:val="center"/>
            </w:pPr>
          </w:p>
          <w:p w:rsidR="0075187E" w:rsidRDefault="004F550B">
            <w:pPr>
              <w:pStyle w:val="TableParagraph"/>
              <w:jc w:val="center"/>
            </w:pPr>
            <w:r>
              <w:t xml:space="preserve">Работа </w:t>
            </w:r>
            <w:r>
              <w:t>методического совета</w:t>
            </w:r>
          </w:p>
        </w:tc>
        <w:tc>
          <w:tcPr>
            <w:tcW w:w="3512" w:type="dxa"/>
          </w:tcPr>
          <w:p w:rsidR="0075187E" w:rsidRDefault="004F550B">
            <w:pPr>
              <w:pStyle w:val="TableParagraph"/>
              <w:jc w:val="center"/>
            </w:pPr>
            <w:r>
              <w:t>контроль за выполнением плана учебно-методической</w:t>
            </w:r>
          </w:p>
          <w:p w:rsidR="0075187E" w:rsidRDefault="004F550B">
            <w:pPr>
              <w:pStyle w:val="TableParagraph"/>
              <w:jc w:val="center"/>
            </w:pPr>
            <w:r>
              <w:t>деятельности</w:t>
            </w:r>
          </w:p>
        </w:tc>
        <w:tc>
          <w:tcPr>
            <w:tcW w:w="1855" w:type="dxa"/>
          </w:tcPr>
          <w:p w:rsidR="0075187E" w:rsidRDefault="0075187E">
            <w:pPr>
              <w:pStyle w:val="TableParagraph"/>
              <w:jc w:val="center"/>
            </w:pPr>
          </w:p>
          <w:p w:rsidR="0075187E" w:rsidRDefault="004F550B">
            <w:pPr>
              <w:pStyle w:val="TableParagraph"/>
              <w:jc w:val="center"/>
            </w:pPr>
            <w:r>
              <w:t>текущий</w:t>
            </w:r>
          </w:p>
        </w:tc>
        <w:tc>
          <w:tcPr>
            <w:tcW w:w="1605" w:type="dxa"/>
          </w:tcPr>
          <w:p w:rsidR="0075187E" w:rsidRDefault="004F550B">
            <w:pPr>
              <w:pStyle w:val="TableParagraph"/>
              <w:jc w:val="center"/>
            </w:pPr>
            <w:r>
              <w:t>ежемесячно</w:t>
            </w:r>
          </w:p>
        </w:tc>
        <w:tc>
          <w:tcPr>
            <w:tcW w:w="2025" w:type="dxa"/>
          </w:tcPr>
          <w:p w:rsidR="0075187E" w:rsidRDefault="004F550B">
            <w:pPr>
              <w:pStyle w:val="TableParagraph"/>
              <w:jc w:val="center"/>
            </w:pPr>
            <w:r>
              <w:t xml:space="preserve">Директорзам. директора поУПР, </w:t>
            </w:r>
            <w:r>
              <w:rPr>
                <w:spacing w:val="-3"/>
              </w:rPr>
              <w:t>методист</w:t>
            </w:r>
          </w:p>
        </w:tc>
        <w:tc>
          <w:tcPr>
            <w:tcW w:w="2251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jc w:val="center"/>
              <w:rPr>
                <w:iCs/>
              </w:rPr>
            </w:pPr>
            <w:r>
              <w:rPr>
                <w:iCs/>
              </w:rPr>
              <w:t>Административный совет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37"/>
        </w:trPr>
        <w:tc>
          <w:tcPr>
            <w:tcW w:w="566" w:type="dxa"/>
            <w:tcBorders>
              <w:left w:val="single" w:sz="12" w:space="0" w:color="000000"/>
            </w:tcBorders>
          </w:tcPr>
          <w:p w:rsidR="0075187E" w:rsidRDefault="0075187E">
            <w:pPr>
              <w:pStyle w:val="TableParagraph"/>
              <w:jc w:val="center"/>
            </w:pPr>
          </w:p>
          <w:p w:rsidR="0075187E" w:rsidRDefault="004F550B">
            <w:pPr>
              <w:pStyle w:val="TableParagraph"/>
              <w:jc w:val="center"/>
            </w:pPr>
            <w:r>
              <w:t>20</w:t>
            </w:r>
          </w:p>
        </w:tc>
        <w:tc>
          <w:tcPr>
            <w:tcW w:w="3262" w:type="dxa"/>
          </w:tcPr>
          <w:p w:rsidR="0075187E" w:rsidRDefault="0075187E">
            <w:pPr>
              <w:pStyle w:val="TableParagraph"/>
              <w:jc w:val="center"/>
            </w:pPr>
          </w:p>
          <w:p w:rsidR="0075187E" w:rsidRDefault="004F550B">
            <w:pPr>
              <w:pStyle w:val="TableParagraph"/>
              <w:jc w:val="center"/>
            </w:pPr>
            <w:r>
              <w:t>Приёмная комиссия</w:t>
            </w:r>
          </w:p>
        </w:tc>
        <w:tc>
          <w:tcPr>
            <w:tcW w:w="3512" w:type="dxa"/>
          </w:tcPr>
          <w:p w:rsidR="0075187E" w:rsidRDefault="004F550B">
            <w:pPr>
              <w:pStyle w:val="TableParagraph"/>
              <w:jc w:val="center"/>
            </w:pPr>
            <w:r>
              <w:t>контроль за организацией и результатами работы</w:t>
            </w:r>
          </w:p>
        </w:tc>
        <w:tc>
          <w:tcPr>
            <w:tcW w:w="1855" w:type="dxa"/>
          </w:tcPr>
          <w:p w:rsidR="0075187E" w:rsidRDefault="0075187E">
            <w:pPr>
              <w:pStyle w:val="TableParagraph"/>
              <w:jc w:val="center"/>
            </w:pPr>
          </w:p>
          <w:p w:rsidR="0075187E" w:rsidRDefault="004F550B">
            <w:pPr>
              <w:pStyle w:val="TableParagraph"/>
              <w:jc w:val="center"/>
            </w:pPr>
            <w:r>
              <w:t>обзорный</w:t>
            </w:r>
          </w:p>
        </w:tc>
        <w:tc>
          <w:tcPr>
            <w:tcW w:w="1605" w:type="dxa"/>
          </w:tcPr>
          <w:p w:rsidR="0075187E" w:rsidRDefault="0075187E">
            <w:pPr>
              <w:pStyle w:val="TableParagraph"/>
              <w:jc w:val="center"/>
            </w:pPr>
          </w:p>
          <w:p w:rsidR="0075187E" w:rsidRDefault="004F550B">
            <w:pPr>
              <w:pStyle w:val="TableParagraph"/>
              <w:jc w:val="center"/>
            </w:pPr>
            <w:r>
              <w:t>октябрь</w:t>
            </w:r>
          </w:p>
        </w:tc>
        <w:tc>
          <w:tcPr>
            <w:tcW w:w="2025" w:type="dxa"/>
          </w:tcPr>
          <w:p w:rsidR="0075187E" w:rsidRDefault="004F550B">
            <w:pPr>
              <w:pStyle w:val="TableParagraph"/>
              <w:jc w:val="center"/>
            </w:pPr>
            <w:r>
              <w:t>ответственный секретарь приёмной комиссии</w:t>
            </w:r>
          </w:p>
        </w:tc>
        <w:tc>
          <w:tcPr>
            <w:tcW w:w="2251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jc w:val="center"/>
              <w:rPr>
                <w:iCs/>
              </w:rPr>
            </w:pPr>
            <w:r>
              <w:rPr>
                <w:iCs/>
              </w:rPr>
              <w:t>Административный совет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971"/>
        </w:trPr>
        <w:tc>
          <w:tcPr>
            <w:tcW w:w="566" w:type="dxa"/>
            <w:tcBorders>
              <w:left w:val="single" w:sz="12" w:space="0" w:color="000000"/>
            </w:tcBorders>
          </w:tcPr>
          <w:p w:rsidR="0075187E" w:rsidRDefault="0075187E">
            <w:pPr>
              <w:pStyle w:val="TableParagraph"/>
              <w:jc w:val="center"/>
            </w:pPr>
          </w:p>
          <w:p w:rsidR="0075187E" w:rsidRDefault="004F550B">
            <w:pPr>
              <w:pStyle w:val="TableParagraph"/>
              <w:jc w:val="center"/>
            </w:pPr>
            <w:r>
              <w:t>21</w:t>
            </w:r>
          </w:p>
        </w:tc>
        <w:tc>
          <w:tcPr>
            <w:tcW w:w="3262" w:type="dxa"/>
          </w:tcPr>
          <w:p w:rsidR="0075187E" w:rsidRDefault="004F550B">
            <w:pPr>
              <w:pStyle w:val="TableParagraph"/>
              <w:jc w:val="center"/>
            </w:pPr>
            <w:r>
              <w:t>Кадровое обеспечение образовательного процесса</w:t>
            </w:r>
          </w:p>
        </w:tc>
        <w:tc>
          <w:tcPr>
            <w:tcW w:w="3512" w:type="dxa"/>
          </w:tcPr>
          <w:p w:rsidR="0075187E" w:rsidRDefault="004F550B">
            <w:pPr>
              <w:pStyle w:val="TableParagraph"/>
              <w:jc w:val="center"/>
            </w:pPr>
            <w:r>
              <w:t>контроль за обеспеченностью кадрами и соответствием лицензионным требованиям</w:t>
            </w:r>
          </w:p>
        </w:tc>
        <w:tc>
          <w:tcPr>
            <w:tcW w:w="1855" w:type="dxa"/>
          </w:tcPr>
          <w:p w:rsidR="0075187E" w:rsidRDefault="0075187E">
            <w:pPr>
              <w:pStyle w:val="TableParagraph"/>
              <w:jc w:val="center"/>
            </w:pPr>
          </w:p>
          <w:p w:rsidR="0075187E" w:rsidRDefault="004F550B">
            <w:pPr>
              <w:pStyle w:val="TableParagraph"/>
              <w:jc w:val="center"/>
            </w:pPr>
            <w:r>
              <w:t>обзорный</w:t>
            </w:r>
          </w:p>
        </w:tc>
        <w:tc>
          <w:tcPr>
            <w:tcW w:w="1605" w:type="dxa"/>
          </w:tcPr>
          <w:p w:rsidR="0075187E" w:rsidRDefault="0075187E">
            <w:pPr>
              <w:pStyle w:val="TableParagraph"/>
              <w:jc w:val="center"/>
            </w:pPr>
          </w:p>
          <w:p w:rsidR="0075187E" w:rsidRDefault="004F550B">
            <w:pPr>
              <w:pStyle w:val="TableParagraph"/>
              <w:jc w:val="center"/>
            </w:pPr>
            <w:r>
              <w:t>март</w:t>
            </w:r>
          </w:p>
        </w:tc>
        <w:tc>
          <w:tcPr>
            <w:tcW w:w="2025" w:type="dxa"/>
          </w:tcPr>
          <w:p w:rsidR="0075187E" w:rsidRDefault="004F550B">
            <w:pPr>
              <w:pStyle w:val="TableParagraph"/>
              <w:jc w:val="center"/>
            </w:pPr>
            <w:r>
              <w:t>специалист отдела кадров</w:t>
            </w:r>
          </w:p>
          <w:p w:rsidR="0075187E" w:rsidRDefault="0075187E">
            <w:pPr>
              <w:pStyle w:val="TableParagraph"/>
              <w:jc w:val="center"/>
            </w:pPr>
          </w:p>
        </w:tc>
        <w:tc>
          <w:tcPr>
            <w:tcW w:w="2251" w:type="dxa"/>
            <w:tcBorders>
              <w:right w:val="single" w:sz="12" w:space="0" w:color="000000"/>
            </w:tcBorders>
          </w:tcPr>
          <w:p w:rsidR="0075187E" w:rsidRDefault="004F550B">
            <w:pPr>
              <w:pStyle w:val="TableParagraph"/>
              <w:jc w:val="center"/>
              <w:rPr>
                <w:iCs/>
              </w:rPr>
            </w:pPr>
            <w:r>
              <w:rPr>
                <w:iCs/>
              </w:rPr>
              <w:t xml:space="preserve">Административный </w:t>
            </w:r>
            <w:r>
              <w:rPr>
                <w:iCs/>
              </w:rPr>
              <w:t>совет</w:t>
            </w:r>
          </w:p>
        </w:tc>
      </w:tr>
      <w:tr w:rsidR="007518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269"/>
        </w:trPr>
        <w:tc>
          <w:tcPr>
            <w:tcW w:w="566" w:type="dxa"/>
            <w:tcBorders>
              <w:left w:val="single" w:sz="12" w:space="0" w:color="000000"/>
              <w:bottom w:val="single" w:sz="12" w:space="0" w:color="000000"/>
            </w:tcBorders>
          </w:tcPr>
          <w:p w:rsidR="0075187E" w:rsidRDefault="0075187E">
            <w:pPr>
              <w:pStyle w:val="TableParagraph"/>
              <w:jc w:val="center"/>
            </w:pPr>
          </w:p>
          <w:p w:rsidR="0075187E" w:rsidRDefault="004F550B">
            <w:pPr>
              <w:pStyle w:val="TableParagraph"/>
              <w:jc w:val="center"/>
            </w:pPr>
            <w:r>
              <w:t>22</w:t>
            </w:r>
          </w:p>
        </w:tc>
        <w:tc>
          <w:tcPr>
            <w:tcW w:w="3262" w:type="dxa"/>
            <w:tcBorders>
              <w:bottom w:val="single" w:sz="12" w:space="0" w:color="000000"/>
            </w:tcBorders>
          </w:tcPr>
          <w:p w:rsidR="0075187E" w:rsidRDefault="0075187E">
            <w:pPr>
              <w:pStyle w:val="TableParagraph"/>
              <w:jc w:val="center"/>
            </w:pPr>
          </w:p>
          <w:p w:rsidR="0075187E" w:rsidRDefault="004F550B">
            <w:pPr>
              <w:pStyle w:val="TableParagraph"/>
              <w:jc w:val="center"/>
            </w:pPr>
            <w:r>
              <w:t>Делопроизводство в структурных подразделениях</w:t>
            </w:r>
          </w:p>
        </w:tc>
        <w:tc>
          <w:tcPr>
            <w:tcW w:w="3512" w:type="dxa"/>
            <w:tcBorders>
              <w:bottom w:val="single" w:sz="12" w:space="0" w:color="000000"/>
            </w:tcBorders>
          </w:tcPr>
          <w:p w:rsidR="0075187E" w:rsidRDefault="004F550B">
            <w:pPr>
              <w:pStyle w:val="TableParagraph"/>
              <w:jc w:val="center"/>
            </w:pPr>
            <w:r>
              <w:t>контроль за соответствием делопроизводства номенклатуре, оформление архивных дел</w:t>
            </w:r>
          </w:p>
        </w:tc>
        <w:tc>
          <w:tcPr>
            <w:tcW w:w="1855" w:type="dxa"/>
            <w:tcBorders>
              <w:bottom w:val="single" w:sz="12" w:space="0" w:color="000000"/>
            </w:tcBorders>
          </w:tcPr>
          <w:p w:rsidR="0075187E" w:rsidRDefault="0075187E">
            <w:pPr>
              <w:pStyle w:val="TableParagraph"/>
              <w:jc w:val="center"/>
            </w:pPr>
          </w:p>
          <w:p w:rsidR="0075187E" w:rsidRDefault="004F550B">
            <w:pPr>
              <w:pStyle w:val="TableParagraph"/>
              <w:jc w:val="center"/>
            </w:pPr>
            <w:r>
              <w:t>тематический</w:t>
            </w:r>
          </w:p>
        </w:tc>
        <w:tc>
          <w:tcPr>
            <w:tcW w:w="1605" w:type="dxa"/>
            <w:tcBorders>
              <w:bottom w:val="single" w:sz="12" w:space="0" w:color="000000"/>
            </w:tcBorders>
          </w:tcPr>
          <w:p w:rsidR="0075187E" w:rsidRDefault="0075187E">
            <w:pPr>
              <w:pStyle w:val="TableParagraph"/>
              <w:jc w:val="center"/>
            </w:pPr>
          </w:p>
          <w:p w:rsidR="0075187E" w:rsidRDefault="004F550B">
            <w:pPr>
              <w:pStyle w:val="TableParagraph"/>
              <w:jc w:val="center"/>
            </w:pPr>
            <w:r>
              <w:t>апрель</w:t>
            </w:r>
          </w:p>
        </w:tc>
        <w:tc>
          <w:tcPr>
            <w:tcW w:w="2025" w:type="dxa"/>
            <w:tcBorders>
              <w:bottom w:val="single" w:sz="12" w:space="0" w:color="000000"/>
            </w:tcBorders>
          </w:tcPr>
          <w:p w:rsidR="0075187E" w:rsidRDefault="0075187E">
            <w:pPr>
              <w:pStyle w:val="TableParagraph"/>
              <w:jc w:val="center"/>
            </w:pPr>
          </w:p>
          <w:p w:rsidR="0075187E" w:rsidRDefault="004F550B">
            <w:pPr>
              <w:pStyle w:val="TableParagraph"/>
              <w:jc w:val="center"/>
            </w:pPr>
            <w:r>
              <w:t xml:space="preserve">директор </w:t>
            </w:r>
            <w:r>
              <w:t>секретарь учебной части</w:t>
            </w:r>
          </w:p>
        </w:tc>
        <w:tc>
          <w:tcPr>
            <w:tcW w:w="2251" w:type="dxa"/>
            <w:tcBorders>
              <w:bottom w:val="single" w:sz="12" w:space="0" w:color="000000"/>
              <w:right w:val="single" w:sz="12" w:space="0" w:color="000000"/>
            </w:tcBorders>
          </w:tcPr>
          <w:p w:rsidR="0075187E" w:rsidRDefault="0075187E">
            <w:pPr>
              <w:pStyle w:val="TableParagraph"/>
              <w:jc w:val="center"/>
              <w:rPr>
                <w:iCs/>
              </w:rPr>
            </w:pPr>
          </w:p>
          <w:p w:rsidR="0075187E" w:rsidRDefault="004F550B">
            <w:pPr>
              <w:pStyle w:val="TableParagraph"/>
              <w:jc w:val="center"/>
              <w:rPr>
                <w:iCs/>
              </w:rPr>
            </w:pPr>
            <w:r>
              <w:rPr>
                <w:iCs/>
              </w:rPr>
              <w:t>Административный совет</w:t>
            </w:r>
          </w:p>
        </w:tc>
      </w:tr>
    </w:tbl>
    <w:p w:rsidR="0075187E" w:rsidRDefault="0075187E"/>
    <w:sectPr w:rsidR="0075187E" w:rsidSect="0075187E">
      <w:footerReference w:type="default" r:id="rId14"/>
      <w:pgSz w:w="16840" w:h="11910" w:orient="landscape"/>
      <w:pgMar w:top="1100" w:right="600" w:bottom="1080" w:left="900" w:header="0" w:footer="88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550B" w:rsidRDefault="004F550B">
      <w:r>
        <w:separator/>
      </w:r>
    </w:p>
  </w:endnote>
  <w:endnote w:type="continuationSeparator" w:id="1">
    <w:p w:rsidR="004F550B" w:rsidRDefault="004F55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187E" w:rsidRDefault="0075187E">
    <w:pPr>
      <w:pStyle w:val="a5"/>
      <w:spacing w:line="14" w:lineRule="auto"/>
      <w:rPr>
        <w:b w:val="0"/>
        <w:sz w:val="14"/>
      </w:rPr>
    </w:pPr>
    <w:r w:rsidRPr="0075187E">
      <w:pict>
        <v:shapetype id="_x0000_t202" coordsize="21600,21600" o:spt="202" path="m,l,21600r21600,l21600,xe">
          <v:stroke joinstyle="miter"/>
          <v:path gradientshapeok="t" o:connecttype="rect"/>
        </v:shapetype>
        <v:shape id="Надпись 1" o:spid="_x0000_s2050" type="#_x0000_t202" style="position:absolute;margin-left:540.85pt;margin-top:782.7pt;width:14.1pt;height:13.05pt;z-index:-251657216;mso-position-horizontal-relative:page;mso-position-vertical-relative:page" o:gfxdata="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Omw&#10;4nzbAAAADwEAAA8AAAAAAAAAAQAgAAAAIgAAAGRycy9kb3ducmV2LnhtbFBLAQIUABQAAAAIAIdO&#10;4kA25hmJrgEAADEDAAAOAAAAAAAAAAEAIAAAACoBAABkcnMvZTJvRG9jLnhtbFBLBQYAAAAABgAG&#10;AFkBAABKBQAAAAA=&#10;" filled="f" stroked="f">
          <v:textbox inset="0,0,0,0">
            <w:txbxContent>
              <w:p w:rsidR="0075187E" w:rsidRDefault="0075187E">
                <w:pPr>
                  <w:spacing w:before="10"/>
                  <w:ind w:left="40"/>
                  <w:rPr>
                    <w:sz w:val="20"/>
                  </w:rPr>
                </w:pPr>
                <w:r>
                  <w:fldChar w:fldCharType="begin"/>
                </w:r>
                <w:r w:rsidR="004F550B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6572F9">
                  <w:rPr>
                    <w:noProof/>
                    <w:sz w:val="20"/>
                  </w:rPr>
                  <w:t>13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187E" w:rsidRDefault="0075187E">
    <w:pPr>
      <w:pStyle w:val="a5"/>
      <w:spacing w:line="14" w:lineRule="auto"/>
      <w:rPr>
        <w:b w:val="0"/>
        <w:sz w:val="20"/>
      </w:rPr>
    </w:pPr>
    <w:r w:rsidRPr="0075187E">
      <w:pict>
        <v:shapetype id="_x0000_t202" coordsize="21600,21600" o:spt="202" path="m,l,21600r21600,l21600,xe">
          <v:stroke joinstyle="miter"/>
          <v:path gradientshapeok="t" o:connecttype="rect"/>
        </v:shapetype>
        <v:shape id="Надпись 2" o:spid="_x0000_s2049" type="#_x0000_t202" style="position:absolute;margin-left:773.25pt;margin-top:536.1pt;width:14.1pt;height:13.05pt;z-index:-251656192;mso-position-horizontal-relative:page;mso-position-vertical-relative:page" o:gfxdata="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M&#10;1l5k3AAAAA8BAAAPAAAAAAAAAAEAIAAAACIAAABkcnMvZG93bnJldi54bWxQSwECFAAUAAAACACH&#10;TuJAASt7ya4BAAAxAwAADgAAAAAAAAABACAAAAArAQAAZHJzL2Uyb0RvYy54bWxQSwUGAAAAAAYA&#10;BgBZAQAASwUAAAAA&#10;" filled="f" stroked="f">
          <v:textbox inset="0,0,0,0">
            <w:txbxContent>
              <w:p w:rsidR="0075187E" w:rsidRDefault="0075187E">
                <w:pPr>
                  <w:spacing w:before="10"/>
                  <w:ind w:left="40"/>
                  <w:rPr>
                    <w:sz w:val="20"/>
                  </w:rPr>
                </w:pPr>
                <w:r>
                  <w:fldChar w:fldCharType="begin"/>
                </w:r>
                <w:r w:rsidR="004F550B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6572F9">
                  <w:rPr>
                    <w:noProof/>
                    <w:sz w:val="20"/>
                  </w:rPr>
                  <w:t>43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550B" w:rsidRDefault="004F550B">
      <w:r>
        <w:separator/>
      </w:r>
    </w:p>
  </w:footnote>
  <w:footnote w:type="continuationSeparator" w:id="1">
    <w:p w:rsidR="004F550B" w:rsidRDefault="004F550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13A4B87"/>
    <w:multiLevelType w:val="multilevel"/>
    <w:tmpl w:val="813A4B87"/>
    <w:lvl w:ilvl="0">
      <w:numFmt w:val="bullet"/>
      <w:lvlText w:val="-"/>
      <w:lvlJc w:val="left"/>
      <w:pPr>
        <w:ind w:left="107" w:hanging="231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1">
      <w:numFmt w:val="bullet"/>
      <w:lvlText w:val="•"/>
      <w:lvlJc w:val="left"/>
      <w:pPr>
        <w:ind w:left="663" w:hanging="231"/>
      </w:pPr>
      <w:rPr>
        <w:rFonts w:hint="default"/>
        <w:lang w:val="ru-RU" w:eastAsia="ru-RU" w:bidi="ru-RU"/>
      </w:rPr>
    </w:lvl>
    <w:lvl w:ilvl="2">
      <w:numFmt w:val="bullet"/>
      <w:lvlText w:val="•"/>
      <w:lvlJc w:val="left"/>
      <w:pPr>
        <w:ind w:left="1226" w:hanging="23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1789" w:hanging="23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2352" w:hanging="23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2915" w:hanging="23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3478" w:hanging="23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4041" w:hanging="23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4604" w:hanging="231"/>
      </w:pPr>
      <w:rPr>
        <w:rFonts w:hint="default"/>
        <w:lang w:val="ru-RU" w:eastAsia="ru-RU" w:bidi="ru-RU"/>
      </w:rPr>
    </w:lvl>
  </w:abstractNum>
  <w:abstractNum w:abstractNumId="1">
    <w:nsid w:val="8461FADE"/>
    <w:multiLevelType w:val="multilevel"/>
    <w:tmpl w:val="8461FADE"/>
    <w:lvl w:ilvl="0">
      <w:numFmt w:val="bullet"/>
      <w:lvlText w:val="-"/>
      <w:lvlJc w:val="left"/>
      <w:pPr>
        <w:ind w:left="114" w:hanging="293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>
      <w:numFmt w:val="bullet"/>
      <w:lvlText w:val="•"/>
      <w:lvlJc w:val="left"/>
      <w:pPr>
        <w:ind w:left="623" w:hanging="293"/>
      </w:pPr>
      <w:rPr>
        <w:rFonts w:hint="default"/>
        <w:lang w:val="ru-RU" w:eastAsia="ru-RU" w:bidi="ru-RU"/>
      </w:rPr>
    </w:lvl>
    <w:lvl w:ilvl="2">
      <w:numFmt w:val="bullet"/>
      <w:lvlText w:val="•"/>
      <w:lvlJc w:val="left"/>
      <w:pPr>
        <w:ind w:left="1126" w:hanging="29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1630" w:hanging="29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2133" w:hanging="29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2637" w:hanging="29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3140" w:hanging="29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3643" w:hanging="29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4147" w:hanging="293"/>
      </w:pPr>
      <w:rPr>
        <w:rFonts w:hint="default"/>
        <w:lang w:val="ru-RU" w:eastAsia="ru-RU" w:bidi="ru-RU"/>
      </w:rPr>
    </w:lvl>
  </w:abstractNum>
  <w:abstractNum w:abstractNumId="2">
    <w:nsid w:val="9C8AC8EF"/>
    <w:multiLevelType w:val="multilevel"/>
    <w:tmpl w:val="9C8AC8EF"/>
    <w:lvl w:ilvl="0">
      <w:numFmt w:val="bullet"/>
      <w:lvlText w:val="-"/>
      <w:lvlJc w:val="left"/>
      <w:pPr>
        <w:ind w:left="117" w:hanging="639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>
      <w:numFmt w:val="bullet"/>
      <w:lvlText w:val="•"/>
      <w:lvlJc w:val="left"/>
      <w:pPr>
        <w:ind w:left="671" w:hanging="639"/>
      </w:pPr>
      <w:rPr>
        <w:rFonts w:hint="default"/>
        <w:lang w:val="ru-RU" w:eastAsia="ru-RU" w:bidi="ru-RU"/>
      </w:rPr>
    </w:lvl>
    <w:lvl w:ilvl="2">
      <w:numFmt w:val="bullet"/>
      <w:lvlText w:val="•"/>
      <w:lvlJc w:val="left"/>
      <w:pPr>
        <w:ind w:left="1222" w:hanging="639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1773" w:hanging="63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2325" w:hanging="63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2876" w:hanging="63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3427" w:hanging="63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3979" w:hanging="63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4530" w:hanging="639"/>
      </w:pPr>
      <w:rPr>
        <w:rFonts w:hint="default"/>
        <w:lang w:val="ru-RU" w:eastAsia="ru-RU" w:bidi="ru-RU"/>
      </w:rPr>
    </w:lvl>
  </w:abstractNum>
  <w:abstractNum w:abstractNumId="3">
    <w:nsid w:val="B5E306ED"/>
    <w:multiLevelType w:val="multilevel"/>
    <w:tmpl w:val="B5E306ED"/>
    <w:lvl w:ilvl="0">
      <w:start w:val="1"/>
      <w:numFmt w:val="decimal"/>
      <w:lvlText w:val="%1."/>
      <w:lvlJc w:val="left"/>
      <w:pPr>
        <w:ind w:left="107" w:hanging="240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ru-RU" w:eastAsia="ru-RU" w:bidi="ru-RU"/>
      </w:rPr>
    </w:lvl>
    <w:lvl w:ilvl="1">
      <w:numFmt w:val="bullet"/>
      <w:lvlText w:val="•"/>
      <w:lvlJc w:val="left"/>
      <w:pPr>
        <w:ind w:left="735" w:hanging="240"/>
      </w:pPr>
      <w:rPr>
        <w:rFonts w:hint="default"/>
        <w:lang w:val="ru-RU" w:eastAsia="ru-RU" w:bidi="ru-RU"/>
      </w:rPr>
    </w:lvl>
    <w:lvl w:ilvl="2">
      <w:numFmt w:val="bullet"/>
      <w:lvlText w:val="•"/>
      <w:lvlJc w:val="left"/>
      <w:pPr>
        <w:ind w:left="1371" w:hanging="24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007" w:hanging="24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2643" w:hanging="24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3279" w:hanging="24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3914" w:hanging="24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4550" w:hanging="24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5186" w:hanging="240"/>
      </w:pPr>
      <w:rPr>
        <w:rFonts w:hint="default"/>
        <w:lang w:val="ru-RU" w:eastAsia="ru-RU" w:bidi="ru-RU"/>
      </w:rPr>
    </w:lvl>
  </w:abstractNum>
  <w:abstractNum w:abstractNumId="4">
    <w:nsid w:val="BE923771"/>
    <w:multiLevelType w:val="multilevel"/>
    <w:tmpl w:val="BE923771"/>
    <w:lvl w:ilvl="0">
      <w:numFmt w:val="bullet"/>
      <w:lvlText w:val="-"/>
      <w:lvlJc w:val="left"/>
      <w:pPr>
        <w:ind w:left="117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>
      <w:numFmt w:val="bullet"/>
      <w:lvlText w:val="•"/>
      <w:lvlJc w:val="left"/>
      <w:pPr>
        <w:ind w:left="631" w:hanging="140"/>
      </w:pPr>
      <w:rPr>
        <w:rFonts w:hint="default"/>
        <w:lang w:val="ru-RU" w:eastAsia="ru-RU" w:bidi="ru-RU"/>
      </w:rPr>
    </w:lvl>
    <w:lvl w:ilvl="2">
      <w:numFmt w:val="bullet"/>
      <w:lvlText w:val="•"/>
      <w:lvlJc w:val="left"/>
      <w:pPr>
        <w:ind w:left="1143" w:hanging="14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1654" w:hanging="14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2166" w:hanging="14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2677" w:hanging="14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3189" w:hanging="14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3700" w:hanging="14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4212" w:hanging="140"/>
      </w:pPr>
      <w:rPr>
        <w:rFonts w:hint="default"/>
        <w:lang w:val="ru-RU" w:eastAsia="ru-RU" w:bidi="ru-RU"/>
      </w:rPr>
    </w:lvl>
  </w:abstractNum>
  <w:abstractNum w:abstractNumId="5">
    <w:nsid w:val="BF205925"/>
    <w:multiLevelType w:val="multilevel"/>
    <w:tmpl w:val="BF205925"/>
    <w:lvl w:ilvl="0">
      <w:start w:val="1"/>
      <w:numFmt w:val="decimal"/>
      <w:lvlText w:val="%1."/>
      <w:lvlJc w:val="left"/>
      <w:pPr>
        <w:ind w:left="107" w:hanging="30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>
      <w:numFmt w:val="bullet"/>
      <w:lvlText w:val="•"/>
      <w:lvlJc w:val="left"/>
      <w:pPr>
        <w:ind w:left="735" w:hanging="300"/>
      </w:pPr>
      <w:rPr>
        <w:rFonts w:hint="default"/>
        <w:lang w:val="ru-RU" w:eastAsia="ru-RU" w:bidi="ru-RU"/>
      </w:rPr>
    </w:lvl>
    <w:lvl w:ilvl="2">
      <w:numFmt w:val="bullet"/>
      <w:lvlText w:val="•"/>
      <w:lvlJc w:val="left"/>
      <w:pPr>
        <w:ind w:left="1371" w:hanging="30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007" w:hanging="30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2643" w:hanging="30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3279" w:hanging="30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3914" w:hanging="30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4550" w:hanging="30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5186" w:hanging="300"/>
      </w:pPr>
      <w:rPr>
        <w:rFonts w:hint="default"/>
        <w:lang w:val="ru-RU" w:eastAsia="ru-RU" w:bidi="ru-RU"/>
      </w:rPr>
    </w:lvl>
  </w:abstractNum>
  <w:abstractNum w:abstractNumId="6">
    <w:nsid w:val="C8879AEF"/>
    <w:multiLevelType w:val="multilevel"/>
    <w:tmpl w:val="C8879AEF"/>
    <w:lvl w:ilvl="0">
      <w:numFmt w:val="bullet"/>
      <w:lvlText w:val="-"/>
      <w:lvlJc w:val="left"/>
      <w:pPr>
        <w:ind w:left="117" w:hanging="675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1">
      <w:numFmt w:val="bullet"/>
      <w:lvlText w:val="•"/>
      <w:lvlJc w:val="left"/>
      <w:pPr>
        <w:ind w:left="671" w:hanging="675"/>
      </w:pPr>
      <w:rPr>
        <w:rFonts w:hint="default"/>
        <w:lang w:val="ru-RU" w:eastAsia="ru-RU" w:bidi="ru-RU"/>
      </w:rPr>
    </w:lvl>
    <w:lvl w:ilvl="2">
      <w:numFmt w:val="bullet"/>
      <w:lvlText w:val="•"/>
      <w:lvlJc w:val="left"/>
      <w:pPr>
        <w:ind w:left="1222" w:hanging="67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1773" w:hanging="67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2325" w:hanging="67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2876" w:hanging="67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3427" w:hanging="67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3979" w:hanging="67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4530" w:hanging="675"/>
      </w:pPr>
      <w:rPr>
        <w:rFonts w:hint="default"/>
        <w:lang w:val="ru-RU" w:eastAsia="ru-RU" w:bidi="ru-RU"/>
      </w:rPr>
    </w:lvl>
  </w:abstractNum>
  <w:abstractNum w:abstractNumId="7">
    <w:nsid w:val="CF092B84"/>
    <w:multiLevelType w:val="multilevel"/>
    <w:tmpl w:val="CF092B84"/>
    <w:lvl w:ilvl="0">
      <w:start w:val="1"/>
      <w:numFmt w:val="decimal"/>
      <w:lvlText w:val="%1."/>
      <w:lvlJc w:val="left"/>
      <w:pPr>
        <w:ind w:left="117" w:hanging="240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ru-RU" w:eastAsia="ru-RU" w:bidi="ru-RU"/>
      </w:rPr>
    </w:lvl>
    <w:lvl w:ilvl="1">
      <w:numFmt w:val="bullet"/>
      <w:lvlText w:val="•"/>
      <w:lvlJc w:val="left"/>
      <w:pPr>
        <w:ind w:left="744" w:hanging="240"/>
      </w:pPr>
      <w:rPr>
        <w:rFonts w:hint="default"/>
        <w:lang w:val="ru-RU" w:eastAsia="ru-RU" w:bidi="ru-RU"/>
      </w:rPr>
    </w:lvl>
    <w:lvl w:ilvl="2">
      <w:numFmt w:val="bullet"/>
      <w:lvlText w:val="•"/>
      <w:lvlJc w:val="left"/>
      <w:pPr>
        <w:ind w:left="1369" w:hanging="24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1994" w:hanging="24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2619" w:hanging="24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3243" w:hanging="24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3868" w:hanging="24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4493" w:hanging="24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5118" w:hanging="240"/>
      </w:pPr>
      <w:rPr>
        <w:rFonts w:hint="default"/>
        <w:lang w:val="ru-RU" w:eastAsia="ru-RU" w:bidi="ru-RU"/>
      </w:rPr>
    </w:lvl>
  </w:abstractNum>
  <w:abstractNum w:abstractNumId="8">
    <w:nsid w:val="D7F9FE59"/>
    <w:multiLevelType w:val="multilevel"/>
    <w:tmpl w:val="D7F9FE59"/>
    <w:lvl w:ilvl="0">
      <w:numFmt w:val="bullet"/>
      <w:lvlText w:val="-"/>
      <w:lvlJc w:val="left"/>
      <w:pPr>
        <w:ind w:left="117" w:hanging="204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>
      <w:numFmt w:val="bullet"/>
      <w:lvlText w:val="•"/>
      <w:lvlJc w:val="left"/>
      <w:pPr>
        <w:ind w:left="671" w:hanging="204"/>
      </w:pPr>
      <w:rPr>
        <w:rFonts w:hint="default"/>
        <w:lang w:val="ru-RU" w:eastAsia="ru-RU" w:bidi="ru-RU"/>
      </w:rPr>
    </w:lvl>
    <w:lvl w:ilvl="2">
      <w:numFmt w:val="bullet"/>
      <w:lvlText w:val="•"/>
      <w:lvlJc w:val="left"/>
      <w:pPr>
        <w:ind w:left="1222" w:hanging="204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1773" w:hanging="20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2325" w:hanging="20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2876" w:hanging="20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3427" w:hanging="20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3979" w:hanging="20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4530" w:hanging="204"/>
      </w:pPr>
      <w:rPr>
        <w:rFonts w:hint="default"/>
        <w:lang w:val="ru-RU" w:eastAsia="ru-RU" w:bidi="ru-RU"/>
      </w:rPr>
    </w:lvl>
  </w:abstractNum>
  <w:abstractNum w:abstractNumId="9">
    <w:nsid w:val="DCBA6B53"/>
    <w:multiLevelType w:val="multilevel"/>
    <w:tmpl w:val="DCBA6B53"/>
    <w:lvl w:ilvl="0">
      <w:numFmt w:val="bullet"/>
      <w:lvlText w:val="-"/>
      <w:lvlJc w:val="left"/>
      <w:pPr>
        <w:ind w:left="117" w:hanging="389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>
      <w:numFmt w:val="bullet"/>
      <w:lvlText w:val="•"/>
      <w:lvlJc w:val="left"/>
      <w:pPr>
        <w:ind w:left="671" w:hanging="389"/>
      </w:pPr>
      <w:rPr>
        <w:rFonts w:hint="default"/>
        <w:lang w:val="ru-RU" w:eastAsia="ru-RU" w:bidi="ru-RU"/>
      </w:rPr>
    </w:lvl>
    <w:lvl w:ilvl="2">
      <w:numFmt w:val="bullet"/>
      <w:lvlText w:val="•"/>
      <w:lvlJc w:val="left"/>
      <w:pPr>
        <w:ind w:left="1222" w:hanging="389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1773" w:hanging="38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2325" w:hanging="38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2876" w:hanging="38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3427" w:hanging="38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3979" w:hanging="38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4530" w:hanging="389"/>
      </w:pPr>
      <w:rPr>
        <w:rFonts w:hint="default"/>
        <w:lang w:val="ru-RU" w:eastAsia="ru-RU" w:bidi="ru-RU"/>
      </w:rPr>
    </w:lvl>
  </w:abstractNum>
  <w:abstractNum w:abstractNumId="10">
    <w:nsid w:val="E093A4B0"/>
    <w:multiLevelType w:val="multilevel"/>
    <w:tmpl w:val="E093A4B0"/>
    <w:lvl w:ilvl="0">
      <w:numFmt w:val="bullet"/>
      <w:lvlText w:val="-"/>
      <w:lvlJc w:val="left"/>
      <w:pPr>
        <w:ind w:left="328" w:hanging="274"/>
      </w:pPr>
      <w:rPr>
        <w:rFonts w:ascii="Times New Roman" w:eastAsia="Times New Roman" w:hAnsi="Times New Roman" w:cs="Times New Roman" w:hint="default"/>
        <w:spacing w:val="-9"/>
        <w:w w:val="100"/>
        <w:sz w:val="24"/>
        <w:szCs w:val="24"/>
        <w:lang w:val="ru-RU" w:eastAsia="ru-RU" w:bidi="ru-RU"/>
      </w:rPr>
    </w:lvl>
    <w:lvl w:ilvl="1">
      <w:numFmt w:val="bullet"/>
      <w:lvlText w:val="•"/>
      <w:lvlJc w:val="left"/>
      <w:pPr>
        <w:ind w:left="756" w:hanging="274"/>
      </w:pPr>
      <w:rPr>
        <w:rFonts w:hint="default"/>
        <w:lang w:val="ru-RU" w:eastAsia="ru-RU" w:bidi="ru-RU"/>
      </w:rPr>
    </w:lvl>
    <w:lvl w:ilvl="2">
      <w:numFmt w:val="bullet"/>
      <w:lvlText w:val="•"/>
      <w:lvlJc w:val="left"/>
      <w:pPr>
        <w:ind w:left="1193" w:hanging="274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1630" w:hanging="27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2067" w:hanging="27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2504" w:hanging="27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2940" w:hanging="27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3377" w:hanging="27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3814" w:hanging="274"/>
      </w:pPr>
      <w:rPr>
        <w:rFonts w:hint="default"/>
        <w:lang w:val="ru-RU" w:eastAsia="ru-RU" w:bidi="ru-RU"/>
      </w:rPr>
    </w:lvl>
  </w:abstractNum>
  <w:abstractNum w:abstractNumId="11">
    <w:nsid w:val="E2D292A6"/>
    <w:multiLevelType w:val="singleLevel"/>
    <w:tmpl w:val="E2D292A6"/>
    <w:lvl w:ilvl="0">
      <w:start w:val="1"/>
      <w:numFmt w:val="decimal"/>
      <w:suff w:val="space"/>
      <w:lvlText w:val="%1."/>
      <w:lvlJc w:val="left"/>
    </w:lvl>
  </w:abstractNum>
  <w:abstractNum w:abstractNumId="12">
    <w:nsid w:val="E57D4D7D"/>
    <w:multiLevelType w:val="singleLevel"/>
    <w:tmpl w:val="E57D4D7D"/>
    <w:lvl w:ilvl="0">
      <w:start w:val="2"/>
      <w:numFmt w:val="decimal"/>
      <w:suff w:val="nothing"/>
      <w:lvlText w:val="%1-"/>
      <w:lvlJc w:val="left"/>
      <w:pPr>
        <w:ind w:left="220"/>
      </w:pPr>
      <w:rPr>
        <w:rFonts w:hint="default"/>
        <w:b w:val="0"/>
        <w:bCs w:val="0"/>
      </w:rPr>
    </w:lvl>
  </w:abstractNum>
  <w:abstractNum w:abstractNumId="13">
    <w:nsid w:val="F4B5D9F5"/>
    <w:multiLevelType w:val="multilevel"/>
    <w:tmpl w:val="F4B5D9F5"/>
    <w:lvl w:ilvl="0">
      <w:numFmt w:val="bullet"/>
      <w:lvlText w:val="-"/>
      <w:lvlJc w:val="left"/>
      <w:pPr>
        <w:ind w:left="117" w:hanging="423"/>
      </w:pPr>
      <w:rPr>
        <w:rFonts w:ascii="Times New Roman" w:eastAsia="Times New Roman" w:hAnsi="Times New Roman" w:cs="Times New Roman" w:hint="default"/>
        <w:spacing w:val="-28"/>
        <w:w w:val="100"/>
        <w:sz w:val="24"/>
        <w:szCs w:val="24"/>
        <w:lang w:val="ru-RU" w:eastAsia="ru-RU" w:bidi="ru-RU"/>
      </w:rPr>
    </w:lvl>
    <w:lvl w:ilvl="1">
      <w:numFmt w:val="bullet"/>
      <w:lvlText w:val="•"/>
      <w:lvlJc w:val="left"/>
      <w:pPr>
        <w:ind w:left="671" w:hanging="423"/>
      </w:pPr>
      <w:rPr>
        <w:rFonts w:hint="default"/>
        <w:lang w:val="ru-RU" w:eastAsia="ru-RU" w:bidi="ru-RU"/>
      </w:rPr>
    </w:lvl>
    <w:lvl w:ilvl="2">
      <w:numFmt w:val="bullet"/>
      <w:lvlText w:val="•"/>
      <w:lvlJc w:val="left"/>
      <w:pPr>
        <w:ind w:left="1222" w:hanging="4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1773" w:hanging="4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2325" w:hanging="4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2876" w:hanging="4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3427" w:hanging="4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3979" w:hanging="4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4530" w:hanging="423"/>
      </w:pPr>
      <w:rPr>
        <w:rFonts w:hint="default"/>
        <w:lang w:val="ru-RU" w:eastAsia="ru-RU" w:bidi="ru-RU"/>
      </w:rPr>
    </w:lvl>
  </w:abstractNum>
  <w:abstractNum w:abstractNumId="14">
    <w:nsid w:val="F7735DC9"/>
    <w:multiLevelType w:val="multilevel"/>
    <w:tmpl w:val="F7735DC9"/>
    <w:lvl w:ilvl="0">
      <w:start w:val="1"/>
      <w:numFmt w:val="decimal"/>
      <w:lvlText w:val="%1."/>
      <w:lvlJc w:val="left"/>
      <w:pPr>
        <w:ind w:left="79" w:hanging="24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1">
      <w:numFmt w:val="bullet"/>
      <w:lvlText w:val="•"/>
      <w:lvlJc w:val="left"/>
      <w:pPr>
        <w:ind w:left="652" w:hanging="240"/>
      </w:pPr>
      <w:rPr>
        <w:rFonts w:hint="default"/>
        <w:lang w:val="ru-RU" w:eastAsia="ru-RU" w:bidi="ru-RU"/>
      </w:rPr>
    </w:lvl>
    <w:lvl w:ilvl="2">
      <w:numFmt w:val="bullet"/>
      <w:lvlText w:val="•"/>
      <w:lvlJc w:val="left"/>
      <w:pPr>
        <w:ind w:left="1225" w:hanging="24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1798" w:hanging="24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2371" w:hanging="24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2944" w:hanging="24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3516" w:hanging="24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4089" w:hanging="24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4662" w:hanging="240"/>
      </w:pPr>
      <w:rPr>
        <w:rFonts w:hint="default"/>
        <w:lang w:val="ru-RU" w:eastAsia="ru-RU" w:bidi="ru-RU"/>
      </w:rPr>
    </w:lvl>
  </w:abstractNum>
  <w:abstractNum w:abstractNumId="15">
    <w:nsid w:val="0053208E"/>
    <w:multiLevelType w:val="multilevel"/>
    <w:tmpl w:val="0053208E"/>
    <w:lvl w:ilvl="0">
      <w:start w:val="1"/>
      <w:numFmt w:val="decimal"/>
      <w:lvlText w:val="%1."/>
      <w:lvlJc w:val="left"/>
      <w:pPr>
        <w:ind w:left="117" w:hanging="31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>
      <w:numFmt w:val="bullet"/>
      <w:lvlText w:val="•"/>
      <w:lvlJc w:val="left"/>
      <w:pPr>
        <w:ind w:left="744" w:hanging="310"/>
      </w:pPr>
      <w:rPr>
        <w:rFonts w:hint="default"/>
        <w:lang w:val="ru-RU" w:eastAsia="ru-RU" w:bidi="ru-RU"/>
      </w:rPr>
    </w:lvl>
    <w:lvl w:ilvl="2">
      <w:numFmt w:val="bullet"/>
      <w:lvlText w:val="•"/>
      <w:lvlJc w:val="left"/>
      <w:pPr>
        <w:ind w:left="1369" w:hanging="31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1994" w:hanging="31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2619" w:hanging="31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3243" w:hanging="31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3868" w:hanging="31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4493" w:hanging="31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5118" w:hanging="310"/>
      </w:pPr>
      <w:rPr>
        <w:rFonts w:hint="default"/>
        <w:lang w:val="ru-RU" w:eastAsia="ru-RU" w:bidi="ru-RU"/>
      </w:rPr>
    </w:lvl>
  </w:abstractNum>
  <w:abstractNum w:abstractNumId="16">
    <w:nsid w:val="03D62ECE"/>
    <w:multiLevelType w:val="multilevel"/>
    <w:tmpl w:val="03D62ECE"/>
    <w:lvl w:ilvl="0">
      <w:start w:val="3"/>
      <w:numFmt w:val="decimal"/>
      <w:lvlText w:val="%1."/>
      <w:lvlJc w:val="left"/>
      <w:pPr>
        <w:ind w:left="107" w:hanging="341"/>
        <w:jc w:val="left"/>
      </w:pPr>
      <w:rPr>
        <w:rFonts w:ascii="Times New Roman" w:eastAsia="Times New Roman" w:hAnsi="Times New Roman" w:cs="Times New Roman" w:hint="default"/>
        <w:spacing w:val="-29"/>
        <w:w w:val="100"/>
        <w:sz w:val="24"/>
        <w:szCs w:val="24"/>
        <w:lang w:val="ru-RU" w:eastAsia="ru-RU" w:bidi="ru-RU"/>
      </w:rPr>
    </w:lvl>
    <w:lvl w:ilvl="1">
      <w:numFmt w:val="bullet"/>
      <w:lvlText w:val="•"/>
      <w:lvlJc w:val="left"/>
      <w:pPr>
        <w:ind w:left="735" w:hanging="341"/>
      </w:pPr>
      <w:rPr>
        <w:rFonts w:hint="default"/>
        <w:lang w:val="ru-RU" w:eastAsia="ru-RU" w:bidi="ru-RU"/>
      </w:rPr>
    </w:lvl>
    <w:lvl w:ilvl="2">
      <w:numFmt w:val="bullet"/>
      <w:lvlText w:val="•"/>
      <w:lvlJc w:val="left"/>
      <w:pPr>
        <w:ind w:left="1371" w:hanging="34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007" w:hanging="34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2643" w:hanging="34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3279" w:hanging="34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3914" w:hanging="34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4550" w:hanging="34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5186" w:hanging="341"/>
      </w:pPr>
      <w:rPr>
        <w:rFonts w:hint="default"/>
        <w:lang w:val="ru-RU" w:eastAsia="ru-RU" w:bidi="ru-RU"/>
      </w:rPr>
    </w:lvl>
  </w:abstractNum>
  <w:abstractNum w:abstractNumId="17">
    <w:nsid w:val="243FCF68"/>
    <w:multiLevelType w:val="multilevel"/>
    <w:tmpl w:val="243FCF68"/>
    <w:lvl w:ilvl="0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>
      <w:numFmt w:val="bullet"/>
      <w:lvlText w:val="•"/>
      <w:lvlJc w:val="left"/>
      <w:pPr>
        <w:ind w:left="663" w:hanging="140"/>
      </w:pPr>
      <w:rPr>
        <w:rFonts w:hint="default"/>
        <w:lang w:val="ru-RU" w:eastAsia="ru-RU" w:bidi="ru-RU"/>
      </w:rPr>
    </w:lvl>
    <w:lvl w:ilvl="2">
      <w:numFmt w:val="bullet"/>
      <w:lvlText w:val="•"/>
      <w:lvlJc w:val="left"/>
      <w:pPr>
        <w:ind w:left="1226" w:hanging="14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1789" w:hanging="14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2352" w:hanging="14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2915" w:hanging="14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3478" w:hanging="14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4041" w:hanging="14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4604" w:hanging="140"/>
      </w:pPr>
      <w:rPr>
        <w:rFonts w:hint="default"/>
        <w:lang w:val="ru-RU" w:eastAsia="ru-RU" w:bidi="ru-RU"/>
      </w:rPr>
    </w:lvl>
  </w:abstractNum>
  <w:abstractNum w:abstractNumId="18">
    <w:nsid w:val="2470EC97"/>
    <w:multiLevelType w:val="multilevel"/>
    <w:tmpl w:val="2470EC97"/>
    <w:lvl w:ilvl="0">
      <w:numFmt w:val="bullet"/>
      <w:lvlText w:val="-"/>
      <w:lvlJc w:val="left"/>
      <w:pPr>
        <w:ind w:left="117" w:hanging="423"/>
      </w:pPr>
      <w:rPr>
        <w:rFonts w:ascii="Times New Roman" w:eastAsia="Times New Roman" w:hAnsi="Times New Roman" w:cs="Times New Roman" w:hint="default"/>
        <w:spacing w:val="-28"/>
        <w:w w:val="100"/>
        <w:sz w:val="24"/>
        <w:szCs w:val="24"/>
        <w:lang w:val="ru-RU" w:eastAsia="ru-RU" w:bidi="ru-RU"/>
      </w:rPr>
    </w:lvl>
    <w:lvl w:ilvl="1">
      <w:numFmt w:val="bullet"/>
      <w:lvlText w:val="•"/>
      <w:lvlJc w:val="left"/>
      <w:pPr>
        <w:ind w:left="671" w:hanging="423"/>
      </w:pPr>
      <w:rPr>
        <w:rFonts w:hint="default"/>
        <w:lang w:val="ru-RU" w:eastAsia="ru-RU" w:bidi="ru-RU"/>
      </w:rPr>
    </w:lvl>
    <w:lvl w:ilvl="2">
      <w:numFmt w:val="bullet"/>
      <w:lvlText w:val="•"/>
      <w:lvlJc w:val="left"/>
      <w:pPr>
        <w:ind w:left="1222" w:hanging="4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1773" w:hanging="4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2325" w:hanging="4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2876" w:hanging="4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3427" w:hanging="4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3979" w:hanging="4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4530" w:hanging="423"/>
      </w:pPr>
      <w:rPr>
        <w:rFonts w:hint="default"/>
        <w:lang w:val="ru-RU" w:eastAsia="ru-RU" w:bidi="ru-RU"/>
      </w:rPr>
    </w:lvl>
  </w:abstractNum>
  <w:abstractNum w:abstractNumId="19">
    <w:nsid w:val="25B654F3"/>
    <w:multiLevelType w:val="multilevel"/>
    <w:tmpl w:val="25B654F3"/>
    <w:lvl w:ilvl="0">
      <w:numFmt w:val="bullet"/>
      <w:lvlText w:val="-"/>
      <w:lvlJc w:val="left"/>
      <w:pPr>
        <w:ind w:left="117" w:hanging="178"/>
      </w:pPr>
      <w:rPr>
        <w:rFonts w:ascii="Times New Roman" w:eastAsia="Times New Roman" w:hAnsi="Times New Roman" w:cs="Times New Roman" w:hint="default"/>
        <w:spacing w:val="-23"/>
        <w:w w:val="100"/>
        <w:sz w:val="24"/>
        <w:szCs w:val="24"/>
        <w:lang w:val="ru-RU" w:eastAsia="ru-RU" w:bidi="ru-RU"/>
      </w:rPr>
    </w:lvl>
    <w:lvl w:ilvl="1">
      <w:numFmt w:val="bullet"/>
      <w:lvlText w:val="•"/>
      <w:lvlJc w:val="left"/>
      <w:pPr>
        <w:ind w:left="614" w:hanging="178"/>
      </w:pPr>
      <w:rPr>
        <w:rFonts w:hint="default"/>
        <w:lang w:val="ru-RU" w:eastAsia="ru-RU" w:bidi="ru-RU"/>
      </w:rPr>
    </w:lvl>
    <w:lvl w:ilvl="2">
      <w:numFmt w:val="bullet"/>
      <w:lvlText w:val="•"/>
      <w:lvlJc w:val="left"/>
      <w:pPr>
        <w:ind w:left="1109" w:hanging="178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1604" w:hanging="17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2098" w:hanging="17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2593" w:hanging="17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3088" w:hanging="17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3582" w:hanging="17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4077" w:hanging="178"/>
      </w:pPr>
      <w:rPr>
        <w:rFonts w:hint="default"/>
        <w:lang w:val="ru-RU" w:eastAsia="ru-RU" w:bidi="ru-RU"/>
      </w:rPr>
    </w:lvl>
  </w:abstractNum>
  <w:abstractNum w:abstractNumId="20">
    <w:nsid w:val="2A8F537B"/>
    <w:multiLevelType w:val="multilevel"/>
    <w:tmpl w:val="2A8F537B"/>
    <w:lvl w:ilvl="0">
      <w:numFmt w:val="bullet"/>
      <w:lvlText w:val="-"/>
      <w:lvlJc w:val="left"/>
      <w:pPr>
        <w:ind w:left="115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>
      <w:numFmt w:val="bullet"/>
      <w:lvlText w:val="•"/>
      <w:lvlJc w:val="left"/>
      <w:pPr>
        <w:ind w:left="603" w:hanging="140"/>
      </w:pPr>
      <w:rPr>
        <w:rFonts w:hint="default"/>
        <w:lang w:val="ru-RU" w:eastAsia="ru-RU" w:bidi="ru-RU"/>
      </w:rPr>
    </w:lvl>
    <w:lvl w:ilvl="2">
      <w:numFmt w:val="bullet"/>
      <w:lvlText w:val="•"/>
      <w:lvlJc w:val="left"/>
      <w:pPr>
        <w:ind w:left="1086" w:hanging="14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1570" w:hanging="14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2053" w:hanging="14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2537" w:hanging="14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3020" w:hanging="14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3503" w:hanging="14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3987" w:hanging="140"/>
      </w:pPr>
      <w:rPr>
        <w:rFonts w:hint="default"/>
        <w:lang w:val="ru-RU" w:eastAsia="ru-RU" w:bidi="ru-RU"/>
      </w:rPr>
    </w:lvl>
  </w:abstractNum>
  <w:abstractNum w:abstractNumId="21">
    <w:nsid w:val="46A08BB8"/>
    <w:multiLevelType w:val="multilevel"/>
    <w:tmpl w:val="46A08BB8"/>
    <w:lvl w:ilvl="0">
      <w:numFmt w:val="bullet"/>
      <w:lvlText w:val="-"/>
      <w:lvlJc w:val="left"/>
      <w:pPr>
        <w:ind w:left="117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>
      <w:numFmt w:val="bullet"/>
      <w:lvlText w:val="•"/>
      <w:lvlJc w:val="left"/>
      <w:pPr>
        <w:ind w:left="631" w:hanging="140"/>
      </w:pPr>
      <w:rPr>
        <w:rFonts w:hint="default"/>
        <w:lang w:val="ru-RU" w:eastAsia="ru-RU" w:bidi="ru-RU"/>
      </w:rPr>
    </w:lvl>
    <w:lvl w:ilvl="2">
      <w:numFmt w:val="bullet"/>
      <w:lvlText w:val="•"/>
      <w:lvlJc w:val="left"/>
      <w:pPr>
        <w:ind w:left="1143" w:hanging="14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1654" w:hanging="14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2166" w:hanging="14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2677" w:hanging="14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3189" w:hanging="14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3700" w:hanging="14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4212" w:hanging="140"/>
      </w:pPr>
      <w:rPr>
        <w:rFonts w:hint="default"/>
        <w:lang w:val="ru-RU" w:eastAsia="ru-RU" w:bidi="ru-RU"/>
      </w:rPr>
    </w:lvl>
  </w:abstractNum>
  <w:abstractNum w:abstractNumId="22">
    <w:nsid w:val="4C1BAE26"/>
    <w:multiLevelType w:val="multilevel"/>
    <w:tmpl w:val="4C1BAE26"/>
    <w:lvl w:ilvl="0">
      <w:numFmt w:val="bullet"/>
      <w:lvlText w:val="-"/>
      <w:lvlJc w:val="left"/>
      <w:pPr>
        <w:ind w:left="117" w:hanging="461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>
      <w:numFmt w:val="bullet"/>
      <w:lvlText w:val="•"/>
      <w:lvlJc w:val="left"/>
      <w:pPr>
        <w:ind w:left="671" w:hanging="461"/>
      </w:pPr>
      <w:rPr>
        <w:rFonts w:hint="default"/>
        <w:lang w:val="ru-RU" w:eastAsia="ru-RU" w:bidi="ru-RU"/>
      </w:rPr>
    </w:lvl>
    <w:lvl w:ilvl="2">
      <w:numFmt w:val="bullet"/>
      <w:lvlText w:val="•"/>
      <w:lvlJc w:val="left"/>
      <w:pPr>
        <w:ind w:left="1222" w:hanging="46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1773" w:hanging="46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2325" w:hanging="46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2876" w:hanging="46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3427" w:hanging="46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3979" w:hanging="46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4530" w:hanging="461"/>
      </w:pPr>
      <w:rPr>
        <w:rFonts w:hint="default"/>
        <w:lang w:val="ru-RU" w:eastAsia="ru-RU" w:bidi="ru-RU"/>
      </w:rPr>
    </w:lvl>
  </w:abstractNum>
  <w:abstractNum w:abstractNumId="23">
    <w:nsid w:val="4D94DA66"/>
    <w:multiLevelType w:val="multilevel"/>
    <w:tmpl w:val="4D94DA66"/>
    <w:lvl w:ilvl="0">
      <w:numFmt w:val="bullet"/>
      <w:lvlText w:val="-"/>
      <w:lvlJc w:val="left"/>
      <w:pPr>
        <w:ind w:left="256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>
      <w:numFmt w:val="bullet"/>
      <w:lvlText w:val="•"/>
      <w:lvlJc w:val="left"/>
      <w:pPr>
        <w:ind w:left="813" w:hanging="140"/>
      </w:pPr>
      <w:rPr>
        <w:rFonts w:hint="default"/>
        <w:lang w:val="ru-RU" w:eastAsia="ru-RU" w:bidi="ru-RU"/>
      </w:rPr>
    </w:lvl>
    <w:lvl w:ilvl="2">
      <w:numFmt w:val="bullet"/>
      <w:lvlText w:val="•"/>
      <w:lvlJc w:val="left"/>
      <w:pPr>
        <w:ind w:left="1367" w:hanging="14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1921" w:hanging="14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2475" w:hanging="14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3029" w:hanging="14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3583" w:hanging="14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4137" w:hanging="14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4691" w:hanging="140"/>
      </w:pPr>
      <w:rPr>
        <w:rFonts w:hint="default"/>
        <w:lang w:val="ru-RU" w:eastAsia="ru-RU" w:bidi="ru-RU"/>
      </w:rPr>
    </w:lvl>
  </w:abstractNum>
  <w:abstractNum w:abstractNumId="24">
    <w:nsid w:val="58765686"/>
    <w:multiLevelType w:val="multilevel"/>
    <w:tmpl w:val="58765686"/>
    <w:lvl w:ilvl="0">
      <w:numFmt w:val="bullet"/>
      <w:lvlText w:val="-"/>
      <w:lvlJc w:val="left"/>
      <w:pPr>
        <w:ind w:left="117" w:hanging="399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1">
      <w:numFmt w:val="bullet"/>
      <w:lvlText w:val="•"/>
      <w:lvlJc w:val="left"/>
      <w:pPr>
        <w:ind w:left="629" w:hanging="399"/>
      </w:pPr>
      <w:rPr>
        <w:rFonts w:hint="default"/>
        <w:lang w:val="ru-RU" w:eastAsia="ru-RU" w:bidi="ru-RU"/>
      </w:rPr>
    </w:lvl>
    <w:lvl w:ilvl="2">
      <w:numFmt w:val="bullet"/>
      <w:lvlText w:val="•"/>
      <w:lvlJc w:val="left"/>
      <w:pPr>
        <w:ind w:left="1138" w:hanging="399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1647" w:hanging="39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2156" w:hanging="39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2665" w:hanging="39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3174" w:hanging="39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3683" w:hanging="39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4192" w:hanging="399"/>
      </w:pPr>
      <w:rPr>
        <w:rFonts w:hint="default"/>
        <w:lang w:val="ru-RU" w:eastAsia="ru-RU" w:bidi="ru-RU"/>
      </w:rPr>
    </w:lvl>
  </w:abstractNum>
  <w:abstractNum w:abstractNumId="25">
    <w:nsid w:val="59ADCABA"/>
    <w:multiLevelType w:val="multilevel"/>
    <w:tmpl w:val="59ADCABA"/>
    <w:lvl w:ilvl="0">
      <w:start w:val="1"/>
      <w:numFmt w:val="decimal"/>
      <w:lvlText w:val="%1."/>
      <w:lvlJc w:val="left"/>
      <w:pPr>
        <w:ind w:left="117" w:hanging="24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>
      <w:numFmt w:val="bullet"/>
      <w:lvlText w:val="•"/>
      <w:lvlJc w:val="left"/>
      <w:pPr>
        <w:ind w:left="744" w:hanging="240"/>
      </w:pPr>
      <w:rPr>
        <w:rFonts w:hint="default"/>
        <w:lang w:val="ru-RU" w:eastAsia="ru-RU" w:bidi="ru-RU"/>
      </w:rPr>
    </w:lvl>
    <w:lvl w:ilvl="2">
      <w:numFmt w:val="bullet"/>
      <w:lvlText w:val="•"/>
      <w:lvlJc w:val="left"/>
      <w:pPr>
        <w:ind w:left="1369" w:hanging="24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1994" w:hanging="24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2619" w:hanging="24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3243" w:hanging="24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3868" w:hanging="24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4493" w:hanging="24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5118" w:hanging="240"/>
      </w:pPr>
      <w:rPr>
        <w:rFonts w:hint="default"/>
        <w:lang w:val="ru-RU" w:eastAsia="ru-RU" w:bidi="ru-RU"/>
      </w:rPr>
    </w:lvl>
  </w:abstractNum>
  <w:abstractNum w:abstractNumId="26">
    <w:nsid w:val="72183CF9"/>
    <w:multiLevelType w:val="multilevel"/>
    <w:tmpl w:val="72183CF9"/>
    <w:lvl w:ilvl="0">
      <w:numFmt w:val="bullet"/>
      <w:lvlText w:val="-"/>
      <w:lvlJc w:val="left"/>
      <w:pPr>
        <w:ind w:left="256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>
      <w:numFmt w:val="bullet"/>
      <w:lvlText w:val="•"/>
      <w:lvlJc w:val="left"/>
      <w:pPr>
        <w:ind w:left="740" w:hanging="140"/>
      </w:pPr>
      <w:rPr>
        <w:rFonts w:hint="default"/>
        <w:lang w:val="ru-RU" w:eastAsia="ru-RU" w:bidi="ru-RU"/>
      </w:rPr>
    </w:lvl>
    <w:lvl w:ilvl="2">
      <w:numFmt w:val="bullet"/>
      <w:lvlText w:val="•"/>
      <w:lvlJc w:val="left"/>
      <w:pPr>
        <w:ind w:left="1221" w:hanging="14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1702" w:hanging="14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2182" w:hanging="14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2663" w:hanging="14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3144" w:hanging="14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3624" w:hanging="14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4105" w:hanging="140"/>
      </w:pPr>
      <w:rPr>
        <w:rFonts w:hint="default"/>
        <w:lang w:val="ru-RU" w:eastAsia="ru-RU" w:bidi="ru-RU"/>
      </w:rPr>
    </w:lvl>
  </w:abstractNum>
  <w:abstractNum w:abstractNumId="27">
    <w:nsid w:val="77ECEA79"/>
    <w:multiLevelType w:val="multilevel"/>
    <w:tmpl w:val="77ECEA79"/>
    <w:lvl w:ilvl="0">
      <w:numFmt w:val="bullet"/>
      <w:lvlText w:val="-"/>
      <w:lvlJc w:val="left"/>
      <w:pPr>
        <w:ind w:left="117" w:hanging="228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1">
      <w:numFmt w:val="bullet"/>
      <w:lvlText w:val="•"/>
      <w:lvlJc w:val="left"/>
      <w:pPr>
        <w:ind w:left="631" w:hanging="228"/>
      </w:pPr>
      <w:rPr>
        <w:rFonts w:hint="default"/>
        <w:lang w:val="ru-RU" w:eastAsia="ru-RU" w:bidi="ru-RU"/>
      </w:rPr>
    </w:lvl>
    <w:lvl w:ilvl="2">
      <w:numFmt w:val="bullet"/>
      <w:lvlText w:val="•"/>
      <w:lvlJc w:val="left"/>
      <w:pPr>
        <w:ind w:left="1143" w:hanging="228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1654" w:hanging="22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2166" w:hanging="22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2677" w:hanging="22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3189" w:hanging="22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3700" w:hanging="22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4212" w:hanging="228"/>
      </w:pPr>
      <w:rPr>
        <w:rFonts w:hint="default"/>
        <w:lang w:val="ru-RU" w:eastAsia="ru-RU" w:bidi="ru-RU"/>
      </w:rPr>
    </w:lvl>
  </w:abstractNum>
  <w:abstractNum w:abstractNumId="28">
    <w:nsid w:val="7C246926"/>
    <w:multiLevelType w:val="multilevel"/>
    <w:tmpl w:val="7C246926"/>
    <w:lvl w:ilvl="0">
      <w:numFmt w:val="bullet"/>
      <w:lvlText w:val="-"/>
      <w:lvlJc w:val="left"/>
      <w:pPr>
        <w:ind w:left="117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>
      <w:numFmt w:val="bullet"/>
      <w:lvlText w:val="•"/>
      <w:lvlJc w:val="left"/>
      <w:pPr>
        <w:ind w:left="631" w:hanging="140"/>
      </w:pPr>
      <w:rPr>
        <w:rFonts w:hint="default"/>
        <w:lang w:val="ru-RU" w:eastAsia="ru-RU" w:bidi="ru-RU"/>
      </w:rPr>
    </w:lvl>
    <w:lvl w:ilvl="2">
      <w:numFmt w:val="bullet"/>
      <w:lvlText w:val="•"/>
      <w:lvlJc w:val="left"/>
      <w:pPr>
        <w:ind w:left="1143" w:hanging="14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1654" w:hanging="14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2166" w:hanging="14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2677" w:hanging="14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3189" w:hanging="14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3700" w:hanging="14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4212" w:hanging="140"/>
      </w:pPr>
      <w:rPr>
        <w:rFonts w:hint="default"/>
        <w:lang w:val="ru-RU" w:eastAsia="ru-RU" w:bidi="ru-RU"/>
      </w:rPr>
    </w:lvl>
  </w:abstractNum>
  <w:abstractNum w:abstractNumId="29">
    <w:nsid w:val="7DEC2089"/>
    <w:multiLevelType w:val="multilevel"/>
    <w:tmpl w:val="7DEC2089"/>
    <w:lvl w:ilvl="0">
      <w:numFmt w:val="bullet"/>
      <w:lvlText w:val="-"/>
      <w:lvlJc w:val="left"/>
      <w:pPr>
        <w:ind w:left="107" w:hanging="473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>
      <w:numFmt w:val="bullet"/>
      <w:lvlText w:val="•"/>
      <w:lvlJc w:val="left"/>
      <w:pPr>
        <w:ind w:left="663" w:hanging="473"/>
      </w:pPr>
      <w:rPr>
        <w:rFonts w:hint="default"/>
        <w:lang w:val="ru-RU" w:eastAsia="ru-RU" w:bidi="ru-RU"/>
      </w:rPr>
    </w:lvl>
    <w:lvl w:ilvl="2">
      <w:numFmt w:val="bullet"/>
      <w:lvlText w:val="•"/>
      <w:lvlJc w:val="left"/>
      <w:pPr>
        <w:ind w:left="1226" w:hanging="47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1789" w:hanging="47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2352" w:hanging="47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2915" w:hanging="47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3478" w:hanging="47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4041" w:hanging="47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4604" w:hanging="473"/>
      </w:pPr>
      <w:rPr>
        <w:rFonts w:hint="default"/>
        <w:lang w:val="ru-RU" w:eastAsia="ru-RU" w:bidi="ru-RU"/>
      </w:rPr>
    </w:lvl>
  </w:abstractNum>
  <w:num w:numId="1">
    <w:abstractNumId w:val="15"/>
  </w:num>
  <w:num w:numId="2">
    <w:abstractNumId w:val="7"/>
  </w:num>
  <w:num w:numId="3">
    <w:abstractNumId w:val="25"/>
  </w:num>
  <w:num w:numId="4">
    <w:abstractNumId w:val="5"/>
  </w:num>
  <w:num w:numId="5">
    <w:abstractNumId w:val="3"/>
  </w:num>
  <w:num w:numId="6">
    <w:abstractNumId w:val="16"/>
  </w:num>
  <w:num w:numId="7">
    <w:abstractNumId w:val="11"/>
  </w:num>
  <w:num w:numId="8">
    <w:abstractNumId w:val="19"/>
  </w:num>
  <w:num w:numId="9">
    <w:abstractNumId w:val="26"/>
  </w:num>
  <w:num w:numId="10">
    <w:abstractNumId w:val="20"/>
  </w:num>
  <w:num w:numId="11">
    <w:abstractNumId w:val="6"/>
  </w:num>
  <w:num w:numId="12">
    <w:abstractNumId w:val="13"/>
  </w:num>
  <w:num w:numId="13">
    <w:abstractNumId w:val="18"/>
  </w:num>
  <w:num w:numId="14">
    <w:abstractNumId w:val="9"/>
  </w:num>
  <w:num w:numId="15">
    <w:abstractNumId w:val="8"/>
  </w:num>
  <w:num w:numId="16">
    <w:abstractNumId w:val="2"/>
  </w:num>
  <w:num w:numId="17">
    <w:abstractNumId w:val="22"/>
  </w:num>
  <w:num w:numId="18">
    <w:abstractNumId w:val="21"/>
  </w:num>
  <w:num w:numId="19">
    <w:abstractNumId w:val="28"/>
  </w:num>
  <w:num w:numId="20">
    <w:abstractNumId w:val="27"/>
  </w:num>
  <w:num w:numId="21">
    <w:abstractNumId w:val="4"/>
  </w:num>
  <w:num w:numId="22">
    <w:abstractNumId w:val="1"/>
  </w:num>
  <w:num w:numId="23">
    <w:abstractNumId w:val="24"/>
  </w:num>
  <w:num w:numId="24">
    <w:abstractNumId w:val="29"/>
  </w:num>
  <w:num w:numId="25">
    <w:abstractNumId w:val="12"/>
  </w:num>
  <w:num w:numId="26">
    <w:abstractNumId w:val="0"/>
  </w:num>
  <w:num w:numId="27">
    <w:abstractNumId w:val="17"/>
  </w:num>
  <w:num w:numId="28">
    <w:abstractNumId w:val="23"/>
  </w:num>
  <w:num w:numId="29">
    <w:abstractNumId w:val="14"/>
  </w:num>
  <w:num w:numId="30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hdrShapeDefaults>
    <o:shapedefaults v:ext="edit" spidmax="4098" fillcolor="white">
      <v:fill color="whit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</w:compat>
  <w:rsids>
    <w:rsidRoot w:val="003307F2"/>
    <w:rsid w:val="000907E8"/>
    <w:rsid w:val="000C35B6"/>
    <w:rsid w:val="002218FA"/>
    <w:rsid w:val="002570AC"/>
    <w:rsid w:val="00283B4A"/>
    <w:rsid w:val="003307F2"/>
    <w:rsid w:val="00340C87"/>
    <w:rsid w:val="004F550B"/>
    <w:rsid w:val="006109CD"/>
    <w:rsid w:val="006572F9"/>
    <w:rsid w:val="00716E7A"/>
    <w:rsid w:val="0075187E"/>
    <w:rsid w:val="0079023A"/>
    <w:rsid w:val="007C1FAA"/>
    <w:rsid w:val="00842B76"/>
    <w:rsid w:val="009D3F29"/>
    <w:rsid w:val="00A123A0"/>
    <w:rsid w:val="136536CE"/>
    <w:rsid w:val="15B73383"/>
    <w:rsid w:val="2F867987"/>
    <w:rsid w:val="3C536D40"/>
    <w:rsid w:val="3ED92747"/>
    <w:rsid w:val="41DB79AA"/>
    <w:rsid w:val="4EE93DE3"/>
    <w:rsid w:val="56370056"/>
    <w:rsid w:val="5F810D35"/>
    <w:rsid w:val="6DAD15A1"/>
    <w:rsid w:val="6F712058"/>
    <w:rsid w:val="792863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rsid w:val="0075187E"/>
    <w:pPr>
      <w:widowControl w:val="0"/>
      <w:autoSpaceDE w:val="0"/>
      <w:autoSpaceDN w:val="0"/>
    </w:pPr>
    <w:rPr>
      <w:sz w:val="22"/>
      <w:szCs w:val="22"/>
      <w:lang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sid w:val="0075187E"/>
    <w:rPr>
      <w:rFonts w:ascii="Tahoma" w:hAnsi="Tahoma" w:cs="Tahoma"/>
      <w:sz w:val="16"/>
      <w:szCs w:val="16"/>
    </w:rPr>
  </w:style>
  <w:style w:type="paragraph" w:styleId="a5">
    <w:name w:val="Body Text"/>
    <w:basedOn w:val="a"/>
    <w:uiPriority w:val="1"/>
    <w:qFormat/>
    <w:rsid w:val="0075187E"/>
    <w:rPr>
      <w:rFonts w:ascii="Arial" w:eastAsia="Arial" w:hAnsi="Arial" w:cs="Arial"/>
      <w:b/>
      <w:bCs/>
      <w:sz w:val="28"/>
      <w:szCs w:val="28"/>
    </w:rPr>
  </w:style>
  <w:style w:type="table" w:customStyle="1" w:styleId="TableNormal1">
    <w:name w:val="Table Normal1"/>
    <w:uiPriority w:val="2"/>
    <w:semiHidden/>
    <w:unhideWhenUsed/>
    <w:qFormat/>
    <w:rsid w:val="0075187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List Paragraph"/>
    <w:basedOn w:val="a"/>
    <w:uiPriority w:val="1"/>
    <w:qFormat/>
    <w:rsid w:val="0075187E"/>
  </w:style>
  <w:style w:type="paragraph" w:customStyle="1" w:styleId="TableParagraph">
    <w:name w:val="Table Paragraph"/>
    <w:basedOn w:val="a"/>
    <w:uiPriority w:val="1"/>
    <w:qFormat/>
    <w:rsid w:val="0075187E"/>
  </w:style>
  <w:style w:type="character" w:customStyle="1" w:styleId="a4">
    <w:name w:val="Текст выноски Знак"/>
    <w:basedOn w:val="a0"/>
    <w:link w:val="a3"/>
    <w:qFormat/>
    <w:rsid w:val="0075187E"/>
    <w:rPr>
      <w:rFonts w:ascii="Tahoma" w:eastAsia="Times New Roman" w:hAnsi="Tahoma" w:cs="Tahoma"/>
      <w:sz w:val="16"/>
      <w:szCs w:val="16"/>
      <w:lang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50"/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10907</Words>
  <Characters>62175</Characters>
  <Application>Microsoft Office Word</Application>
  <DocSecurity>0</DocSecurity>
  <Lines>518</Lines>
  <Paragraphs>145</Paragraphs>
  <ScaleCrop>false</ScaleCrop>
  <Company/>
  <LinksUpToDate>false</LinksUpToDate>
  <CharactersWithSpaces>72937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СКФКиС</dc:creator>
  <cp:lastModifiedBy>Татьяна</cp:lastModifiedBy>
  <cp:revision>4</cp:revision>
  <cp:lastPrinted>2023-05-16T11:23:00Z</cp:lastPrinted>
  <dcterms:created xsi:type="dcterms:W3CDTF">2019-08-31T12:16:00Z</dcterms:created>
  <dcterms:modified xsi:type="dcterms:W3CDTF">2023-05-16T11:24:00Z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2019-07-12T00:00:00Z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2019-08-22T00:00:00Z</vt:filetime>
  </property>
  <property fmtid="{D5CDD505-2E9C-101B-9397-08002B2CF9AE}" pid="5" name="KSOProductBuildVer">
    <vt:lpwstr>1033-11.2.0.11380</vt:lpwstr>
  </property>
  <property fmtid="{D5CDD505-2E9C-101B-9397-08002B2CF9AE}" pid="6" name="ICV">
    <vt:lpwstr>3ACB5746E628465D8333B0CD18314CDB</vt:lpwstr>
  </property>
</Properties>
</file>